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30" w:rsidRPr="0088382A" w:rsidRDefault="008C397D" w:rsidP="003F71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382A">
        <w:rPr>
          <w:rFonts w:ascii="Times New Roman" w:hAnsi="Times New Roman" w:cs="Times New Roman"/>
          <w:b/>
          <w:bCs/>
          <w:sz w:val="20"/>
          <w:szCs w:val="20"/>
        </w:rPr>
        <w:t xml:space="preserve">Договор </w:t>
      </w:r>
      <w:r w:rsidR="00C80330" w:rsidRPr="0088382A">
        <w:rPr>
          <w:rFonts w:ascii="Times New Roman" w:hAnsi="Times New Roman" w:cs="Times New Roman"/>
          <w:b/>
          <w:bCs/>
          <w:sz w:val="20"/>
          <w:szCs w:val="20"/>
        </w:rPr>
        <w:t>№</w:t>
      </w:r>
    </w:p>
    <w:p w:rsidR="008C397D" w:rsidRPr="0088382A" w:rsidRDefault="008C397D" w:rsidP="003F71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382A">
        <w:rPr>
          <w:rFonts w:ascii="Times New Roman" w:hAnsi="Times New Roman" w:cs="Times New Roman"/>
          <w:b/>
          <w:bCs/>
          <w:sz w:val="20"/>
          <w:szCs w:val="20"/>
        </w:rPr>
        <w:t xml:space="preserve">об оказании платных дополнительных образовательных услуг </w:t>
      </w:r>
    </w:p>
    <w:p w:rsidR="00C80330" w:rsidRPr="0088382A" w:rsidRDefault="00C80330" w:rsidP="00C803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382A">
        <w:rPr>
          <w:rFonts w:ascii="Times New Roman" w:hAnsi="Times New Roman" w:cs="Times New Roman"/>
          <w:b/>
          <w:bCs/>
          <w:sz w:val="20"/>
          <w:szCs w:val="20"/>
        </w:rPr>
        <w:t>г</w:t>
      </w:r>
      <w:proofErr w:type="gramStart"/>
      <w:r w:rsidRPr="0088382A">
        <w:rPr>
          <w:rFonts w:ascii="Times New Roman" w:hAnsi="Times New Roman" w:cs="Times New Roman"/>
          <w:b/>
          <w:bCs/>
          <w:sz w:val="20"/>
          <w:szCs w:val="20"/>
        </w:rPr>
        <w:t>.К</w:t>
      </w:r>
      <w:proofErr w:type="gramEnd"/>
      <w:r w:rsidRPr="0088382A">
        <w:rPr>
          <w:rFonts w:ascii="Times New Roman" w:hAnsi="Times New Roman" w:cs="Times New Roman"/>
          <w:b/>
          <w:bCs/>
          <w:sz w:val="20"/>
          <w:szCs w:val="20"/>
        </w:rPr>
        <w:t>азань</w:t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ab/>
        <w:t>«____» ____________ 202</w:t>
      </w:r>
      <w:r w:rsidR="009A5D46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88382A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:rsidR="00E27166" w:rsidRPr="0088382A" w:rsidRDefault="00E27166" w:rsidP="00E27166">
      <w:pPr>
        <w:pStyle w:val="a5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78202E" w:rsidRPr="0088382A" w:rsidRDefault="008C397D" w:rsidP="00C80330">
      <w:pPr>
        <w:pStyle w:val="a5"/>
        <w:shd w:val="clear" w:color="auto" w:fill="auto"/>
        <w:spacing w:line="240" w:lineRule="auto"/>
        <w:ind w:right="300" w:firstLine="708"/>
        <w:rPr>
          <w:rStyle w:val="a7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 xml:space="preserve">Муниципальное образовательное учреждение </w:t>
      </w:r>
      <w:r w:rsidR="00D23AE6"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>«</w:t>
      </w:r>
      <w:r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>Средняя общеобразовател</w:t>
      </w:r>
      <w:r w:rsidR="00B00F93"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>ьная татарско-русская школа №11</w:t>
      </w:r>
      <w:r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>3 с углубленным изучением отдельных предметов</w:t>
      </w:r>
      <w:r w:rsidR="00693435"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 xml:space="preserve"> имени Героя России М.Р.</w:t>
      </w:r>
      <w:r w:rsidR="0078202E"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693435"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>Ахметшина</w:t>
      </w:r>
      <w:proofErr w:type="spellEnd"/>
      <w:r w:rsidR="00D23AE6"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>»</w:t>
      </w:r>
      <w:r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 xml:space="preserve"> Ново-Савиновского района г. Казани в лице директора школы Юнусовой Э.Н.</w:t>
      </w:r>
      <w:r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  <w:lang w:val="tt-RU"/>
        </w:rPr>
        <w:t>,</w:t>
      </w:r>
      <w:r w:rsidRPr="0088382A">
        <w:rPr>
          <w:rStyle w:val="BodyTextChar1"/>
          <w:rFonts w:ascii="Times New Roman" w:hAnsi="Times New Roman" w:cs="Times New Roman"/>
          <w:color w:val="000000"/>
          <w:sz w:val="20"/>
          <w:szCs w:val="20"/>
        </w:rPr>
        <w:t xml:space="preserve"> действующего на </w:t>
      </w:r>
      <w:r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 xml:space="preserve">основании лицензии </w:t>
      </w:r>
      <w:r w:rsidR="006419BA" w:rsidRPr="0088382A">
        <w:rPr>
          <w:rStyle w:val="a7"/>
          <w:rFonts w:ascii="Times New Roman" w:hAnsi="Times New Roman" w:cs="Times New Roman"/>
          <w:b/>
          <w:color w:val="000000"/>
          <w:sz w:val="20"/>
          <w:szCs w:val="20"/>
        </w:rPr>
        <w:t>Серия 16 Л 01 №0005796</w:t>
      </w:r>
      <w:r w:rsidRPr="0088382A">
        <w:rPr>
          <w:rStyle w:val="a7"/>
          <w:rFonts w:ascii="Times New Roman" w:hAnsi="Times New Roman" w:cs="Times New Roman"/>
          <w:b/>
          <w:color w:val="000000"/>
          <w:sz w:val="20"/>
          <w:szCs w:val="20"/>
        </w:rPr>
        <w:t>, выданной Министерством образования</w:t>
      </w:r>
      <w:r w:rsidR="006419BA" w:rsidRPr="0088382A">
        <w:rPr>
          <w:rStyle w:val="a7"/>
          <w:rFonts w:ascii="Times New Roman" w:hAnsi="Times New Roman" w:cs="Times New Roman"/>
          <w:b/>
          <w:color w:val="000000"/>
          <w:sz w:val="20"/>
          <w:szCs w:val="20"/>
        </w:rPr>
        <w:t xml:space="preserve"> и науки Республики Татарстан 10 июля 2017</w:t>
      </w:r>
      <w:r w:rsidRPr="0088382A">
        <w:rPr>
          <w:rStyle w:val="a7"/>
          <w:rFonts w:ascii="Times New Roman" w:hAnsi="Times New Roman" w:cs="Times New Roman"/>
          <w:b/>
          <w:color w:val="000000"/>
          <w:sz w:val="20"/>
          <w:szCs w:val="20"/>
        </w:rPr>
        <w:t xml:space="preserve"> года</w:t>
      </w:r>
      <w:r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 xml:space="preserve"> на срок</w:t>
      </w:r>
      <w:r w:rsidR="00D23AE6"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873E16"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 xml:space="preserve">бессрочно) с одной стороны и </w:t>
      </w:r>
      <w:r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 xml:space="preserve">с другой </w:t>
      </w:r>
      <w:r w:rsidR="0078202E"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стороны</w:t>
      </w:r>
    </w:p>
    <w:p w:rsidR="0078202E" w:rsidRPr="0088382A" w:rsidRDefault="008C397D" w:rsidP="001E7C88">
      <w:pPr>
        <w:pStyle w:val="a5"/>
        <w:shd w:val="clear" w:color="auto" w:fill="auto"/>
        <w:spacing w:line="240" w:lineRule="auto"/>
        <w:ind w:right="300"/>
        <w:jc w:val="left"/>
        <w:rPr>
          <w:rStyle w:val="a7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___________________________________</w:t>
      </w:r>
      <w:r w:rsidR="00BD1E45"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_______</w:t>
      </w:r>
      <w:r w:rsidR="009E22EE"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___</w:t>
      </w:r>
      <w:r w:rsidR="001E7C88"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__________________________________</w:t>
      </w:r>
      <w:r w:rsidR="0078202E"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______</w:t>
      </w:r>
      <w:r w:rsid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_____</w:t>
      </w:r>
      <w:r w:rsidR="0078202E"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_</w:t>
      </w:r>
      <w:r w:rsid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______</w:t>
      </w:r>
    </w:p>
    <w:p w:rsidR="008C397D" w:rsidRPr="0088382A" w:rsidRDefault="008C397D" w:rsidP="0078202E">
      <w:pPr>
        <w:pStyle w:val="a5"/>
        <w:shd w:val="clear" w:color="auto" w:fill="auto"/>
        <w:spacing w:line="240" w:lineRule="auto"/>
        <w:ind w:right="30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8382A">
        <w:rPr>
          <w:rStyle w:val="a7"/>
          <w:rFonts w:ascii="Times New Roman" w:hAnsi="Times New Roman" w:cs="Times New Roman"/>
          <w:color w:val="000000"/>
          <w:sz w:val="20"/>
          <w:szCs w:val="20"/>
        </w:rPr>
        <w:t>(ФИО родителя,</w:t>
      </w:r>
      <w:r w:rsidRPr="0088382A">
        <w:rPr>
          <w:rFonts w:ascii="Times New Roman" w:hAnsi="Times New Roman" w:cs="Times New Roman"/>
          <w:sz w:val="20"/>
          <w:szCs w:val="20"/>
        </w:rPr>
        <w:t xml:space="preserve"> дальнейшем - Заказчик) и___________________________</w:t>
      </w:r>
      <w:r w:rsidR="00966977" w:rsidRPr="0088382A">
        <w:rPr>
          <w:rFonts w:ascii="Times New Roman" w:hAnsi="Times New Roman" w:cs="Times New Roman"/>
          <w:sz w:val="20"/>
          <w:szCs w:val="20"/>
        </w:rPr>
        <w:t>______________</w:t>
      </w:r>
      <w:r w:rsidR="001E7C88" w:rsidRPr="0088382A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88382A">
        <w:rPr>
          <w:rFonts w:ascii="Times New Roman" w:hAnsi="Times New Roman" w:cs="Times New Roman"/>
          <w:sz w:val="20"/>
          <w:szCs w:val="20"/>
        </w:rPr>
        <w:t>__________</w:t>
      </w:r>
      <w:r w:rsidR="0078202E" w:rsidRPr="0088382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Pr="0088382A">
        <w:rPr>
          <w:rFonts w:ascii="Times New Roman" w:hAnsi="Times New Roman" w:cs="Times New Roman"/>
          <w:sz w:val="20"/>
          <w:szCs w:val="20"/>
        </w:rPr>
        <w:t xml:space="preserve">(ФИО ребенка, в дальнейшем </w:t>
      </w:r>
      <w:r w:rsidR="00E952C8" w:rsidRPr="0088382A">
        <w:rPr>
          <w:rFonts w:ascii="Times New Roman" w:hAnsi="Times New Roman" w:cs="Times New Roman"/>
          <w:sz w:val="20"/>
          <w:szCs w:val="20"/>
        </w:rPr>
        <w:t xml:space="preserve">«Потребитель, </w:t>
      </w:r>
      <w:r w:rsidR="00DE552C" w:rsidRPr="0088382A">
        <w:rPr>
          <w:rFonts w:ascii="Times New Roman" w:hAnsi="Times New Roman" w:cs="Times New Roman"/>
          <w:sz w:val="20"/>
          <w:szCs w:val="20"/>
        </w:rPr>
        <w:t>ребёнок</w:t>
      </w:r>
      <w:r w:rsidR="00E952C8" w:rsidRPr="0088382A">
        <w:rPr>
          <w:rFonts w:ascii="Times New Roman" w:hAnsi="Times New Roman" w:cs="Times New Roman"/>
          <w:sz w:val="20"/>
          <w:szCs w:val="20"/>
        </w:rPr>
        <w:t>»</w:t>
      </w:r>
      <w:r w:rsidRPr="0088382A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C397D" w:rsidRPr="0088382A" w:rsidRDefault="008C397D" w:rsidP="009669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8382A">
        <w:rPr>
          <w:rFonts w:ascii="Times New Roman" w:hAnsi="Times New Roman" w:cs="Times New Roman"/>
          <w:sz w:val="20"/>
          <w:szCs w:val="20"/>
          <w:lang w:eastAsia="ru-RU"/>
        </w:rPr>
        <w:t xml:space="preserve"> совместно именуемые «Стороны», заключили в соответствии с Гражданским </w:t>
      </w:r>
      <w:hyperlink r:id="rId5" w:history="1">
        <w:r w:rsidRPr="0088382A">
          <w:rPr>
            <w:rFonts w:ascii="Times New Roman" w:hAnsi="Times New Roman" w:cs="Times New Roman"/>
            <w:sz w:val="20"/>
            <w:szCs w:val="20"/>
            <w:lang w:eastAsia="ru-RU"/>
          </w:rPr>
          <w:t>кодексом</w:t>
        </w:r>
      </w:hyperlink>
      <w:r w:rsidRPr="0088382A">
        <w:rPr>
          <w:rFonts w:ascii="Times New Roman" w:hAnsi="Times New Roman" w:cs="Times New Roman"/>
          <w:sz w:val="20"/>
          <w:szCs w:val="20"/>
          <w:lang w:eastAsia="ru-RU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6" w:history="1">
        <w:r w:rsidRPr="0088382A">
          <w:rPr>
            <w:rFonts w:ascii="Times New Roman" w:hAnsi="Times New Roman" w:cs="Times New Roman"/>
            <w:sz w:val="20"/>
            <w:szCs w:val="20"/>
            <w:lang w:eastAsia="ru-RU"/>
          </w:rPr>
          <w:t>Правилами</w:t>
        </w:r>
      </w:hyperlink>
      <w:r w:rsidRPr="0088382A">
        <w:rPr>
          <w:rFonts w:ascii="Times New Roman" w:hAnsi="Times New Roman" w:cs="Times New Roman"/>
          <w:sz w:val="20"/>
          <w:szCs w:val="20"/>
          <w:lang w:eastAsia="ru-RU"/>
        </w:rPr>
        <w:t xml:space="preserve"> оказания платных образовательных услуг, утвержденными постановлением Правительства Рос</w:t>
      </w:r>
      <w:r w:rsidR="00016CD1" w:rsidRPr="0088382A">
        <w:rPr>
          <w:rFonts w:ascii="Times New Roman" w:hAnsi="Times New Roman" w:cs="Times New Roman"/>
          <w:sz w:val="20"/>
          <w:szCs w:val="20"/>
          <w:lang w:eastAsia="ru-RU"/>
        </w:rPr>
        <w:t>сийской Федерации от 15.09.2020 г. № 1441</w:t>
      </w:r>
      <w:r w:rsidRPr="0088382A">
        <w:rPr>
          <w:rFonts w:ascii="Times New Roman" w:hAnsi="Times New Roman" w:cs="Times New Roman"/>
          <w:sz w:val="20"/>
          <w:szCs w:val="20"/>
          <w:lang w:eastAsia="ru-RU"/>
        </w:rPr>
        <w:t xml:space="preserve"> «Об утверждении Правил оказания платных образовательных услуг», настоящий договор о нижеследующем:</w:t>
      </w:r>
    </w:p>
    <w:p w:rsidR="008C397D" w:rsidRPr="0088382A" w:rsidRDefault="008C397D" w:rsidP="009669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29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88382A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88382A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88382A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88382A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655B49" w:rsidRPr="0088382A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1.</w:t>
      </w:r>
      <w:r w:rsidRPr="0088382A">
        <w:rPr>
          <w:rStyle w:val="29"/>
          <w:rFonts w:ascii="Times New Roman" w:hAnsi="Times New Roman" w:cs="Times New Roman"/>
          <w:color w:val="000000"/>
          <w:sz w:val="20"/>
          <w:szCs w:val="20"/>
        </w:rPr>
        <w:t>Предмет договора</w:t>
      </w:r>
    </w:p>
    <w:p w:rsidR="009E22EE" w:rsidRPr="0088382A" w:rsidRDefault="008C397D" w:rsidP="00966977">
      <w:pPr>
        <w:pStyle w:val="a5"/>
        <w:shd w:val="clear" w:color="auto" w:fill="auto"/>
        <w:tabs>
          <w:tab w:val="left" w:leader="underscore" w:pos="9171"/>
        </w:tabs>
        <w:spacing w:line="240" w:lineRule="auto"/>
        <w:ind w:left="20" w:right="142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29"/>
          <w:rFonts w:ascii="Times New Roman" w:hAnsi="Times New Roman" w:cs="Times New Roman"/>
          <w:color w:val="000000"/>
          <w:sz w:val="20"/>
          <w:szCs w:val="20"/>
        </w:rPr>
        <w:t>1.</w:t>
      </w:r>
      <w:r w:rsidRPr="0088382A">
        <w:rPr>
          <w:rStyle w:val="2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Исполнитель представляет, а Заказчик оплачивает обучение </w:t>
      </w:r>
      <w:r w:rsidR="00E952C8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Потребителя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ребёнка</w:t>
      </w:r>
      <w:r w:rsidR="00E952C8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»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за дополнительные образовательные у</w:t>
      </w:r>
      <w:r w:rsidR="00E952C8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слуги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____________________________________________</w:t>
      </w:r>
      <w:r w:rsidR="00966977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_________</w:t>
      </w:r>
      <w:r w:rsidR="009E22EE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_________________</w:t>
      </w:r>
      <w:r w:rsid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_________</w:t>
      </w:r>
      <w:r w:rsidR="009E22EE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DE552C" w:rsidRPr="0088382A" w:rsidRDefault="009E22EE" w:rsidP="00966977">
      <w:pPr>
        <w:pStyle w:val="a5"/>
        <w:shd w:val="clear" w:color="auto" w:fill="auto"/>
        <w:tabs>
          <w:tab w:val="left" w:leader="underscore" w:pos="9171"/>
        </w:tabs>
        <w:spacing w:line="240" w:lineRule="auto"/>
        <w:ind w:left="20" w:right="142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29"/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(наименование образовательной услуги)</w:t>
      </w:r>
    </w:p>
    <w:p w:rsidR="008C397D" w:rsidRPr="0047141E" w:rsidRDefault="00E952C8" w:rsidP="00966977">
      <w:pPr>
        <w:pStyle w:val="a5"/>
        <w:shd w:val="clear" w:color="auto" w:fill="auto"/>
        <w:tabs>
          <w:tab w:val="left" w:leader="underscore" w:pos="9171"/>
        </w:tabs>
        <w:spacing w:line="240" w:lineRule="auto"/>
        <w:ind w:left="20" w:right="142"/>
        <w:rPr>
          <w:rStyle w:val="a6"/>
          <w:rFonts w:ascii="Times New Roman" w:hAnsi="Times New Roman" w:cs="Times New Roman"/>
          <w:color w:val="FF0000"/>
          <w:sz w:val="20"/>
          <w:szCs w:val="20"/>
        </w:rPr>
      </w:pPr>
      <w:r w:rsidRPr="0088382A">
        <w:rPr>
          <w:rStyle w:val="29"/>
          <w:rFonts w:ascii="Times New Roman" w:hAnsi="Times New Roman" w:cs="Times New Roman"/>
          <w:color w:val="000000"/>
          <w:sz w:val="20"/>
          <w:szCs w:val="20"/>
        </w:rPr>
        <w:t>2.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Срок обучения в соответствии с рабочим планом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составляет </w:t>
      </w:r>
      <w:r w:rsidR="003D7355" w:rsidRPr="0047141E">
        <w:rPr>
          <w:rStyle w:val="a6"/>
          <w:rFonts w:ascii="Times New Roman" w:hAnsi="Times New Roman" w:cs="Times New Roman"/>
          <w:b/>
          <w:color w:val="FF0000"/>
          <w:sz w:val="20"/>
          <w:szCs w:val="20"/>
          <w:u w:val="single"/>
        </w:rPr>
        <w:t>9 месяцев (с 01.09.202</w:t>
      </w:r>
      <w:r w:rsidR="009A5D46">
        <w:rPr>
          <w:rStyle w:val="a6"/>
          <w:rFonts w:ascii="Times New Roman" w:hAnsi="Times New Roman" w:cs="Times New Roman"/>
          <w:b/>
          <w:color w:val="FF0000"/>
          <w:sz w:val="20"/>
          <w:szCs w:val="20"/>
          <w:u w:val="single"/>
        </w:rPr>
        <w:t>3</w:t>
      </w:r>
      <w:r w:rsidR="003D7355" w:rsidRPr="0047141E">
        <w:rPr>
          <w:rStyle w:val="a6"/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 по 31.05.202</w:t>
      </w:r>
      <w:r w:rsidR="009A5D46">
        <w:rPr>
          <w:rStyle w:val="a6"/>
          <w:rFonts w:ascii="Times New Roman" w:hAnsi="Times New Roman" w:cs="Times New Roman"/>
          <w:b/>
          <w:color w:val="FF0000"/>
          <w:sz w:val="20"/>
          <w:szCs w:val="20"/>
          <w:u w:val="single"/>
        </w:rPr>
        <w:t>4</w:t>
      </w:r>
      <w:r w:rsidR="003D7355" w:rsidRPr="0047141E">
        <w:rPr>
          <w:rStyle w:val="a6"/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 года)</w:t>
      </w:r>
    </w:p>
    <w:p w:rsidR="008C397D" w:rsidRPr="0088382A" w:rsidRDefault="00E952C8" w:rsidP="00966977">
      <w:pPr>
        <w:pStyle w:val="a5"/>
        <w:shd w:val="clear" w:color="auto" w:fill="auto"/>
        <w:tabs>
          <w:tab w:val="left" w:leader="underscore" w:pos="9171"/>
        </w:tabs>
        <w:spacing w:line="240" w:lineRule="auto"/>
        <w:ind w:left="20" w:right="20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3</w:t>
      </w:r>
      <w:r w:rsidR="008C397D" w:rsidRPr="0088382A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.</w:t>
      </w:r>
      <w:r w:rsidR="008C397D" w:rsidRPr="0088382A">
        <w:rPr>
          <w:rStyle w:val="2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Форма обучения очная, групповая.</w:t>
      </w:r>
    </w:p>
    <w:p w:rsidR="008C397D" w:rsidRPr="0088382A" w:rsidRDefault="008C397D" w:rsidP="00966977">
      <w:pPr>
        <w:pStyle w:val="20"/>
        <w:shd w:val="clear" w:color="auto" w:fill="auto"/>
        <w:spacing w:line="240" w:lineRule="auto"/>
        <w:ind w:left="4260"/>
        <w:rPr>
          <w:rFonts w:ascii="Times New Roman" w:hAnsi="Times New Roman" w:cs="Times New Roman"/>
          <w:b w:val="0"/>
          <w:sz w:val="20"/>
          <w:szCs w:val="20"/>
        </w:rPr>
      </w:pPr>
      <w:r w:rsidRPr="0088382A">
        <w:rPr>
          <w:rStyle w:val="29"/>
          <w:rFonts w:ascii="Times New Roman" w:hAnsi="Times New Roman" w:cs="Times New Roman"/>
          <w:b/>
          <w:color w:val="000000"/>
          <w:sz w:val="20"/>
          <w:szCs w:val="20"/>
        </w:rPr>
        <w:t>2.Обязанности Исполнителя</w:t>
      </w:r>
    </w:p>
    <w:p w:rsidR="008C397D" w:rsidRPr="0088382A" w:rsidRDefault="008C397D" w:rsidP="00966977">
      <w:pPr>
        <w:pStyle w:val="a5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Исполнитель обязан:</w:t>
      </w:r>
    </w:p>
    <w:p w:rsidR="008C397D" w:rsidRPr="0088382A" w:rsidRDefault="008C397D" w:rsidP="00966977">
      <w:pPr>
        <w:pStyle w:val="a5"/>
        <w:shd w:val="clear" w:color="auto" w:fill="auto"/>
        <w:spacing w:line="240" w:lineRule="auto"/>
        <w:ind w:left="20" w:right="20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2.1.</w:t>
      </w:r>
      <w:r w:rsidR="00E952C8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рабочей программой, годовым календарным учебным графиком и расписанием занятий, разрабатываемыми Исполнителем.</w:t>
      </w:r>
    </w:p>
    <w:p w:rsidR="008C397D" w:rsidRPr="0088382A" w:rsidRDefault="008C397D" w:rsidP="00966977">
      <w:pPr>
        <w:pStyle w:val="a5"/>
        <w:shd w:val="clear" w:color="auto" w:fill="auto"/>
        <w:spacing w:line="240" w:lineRule="auto"/>
        <w:ind w:left="20" w:right="200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2.2 .0беспечить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8C397D" w:rsidRPr="0088382A" w:rsidRDefault="00E952C8" w:rsidP="00966977">
      <w:pPr>
        <w:pStyle w:val="a5"/>
        <w:shd w:val="clear" w:color="auto" w:fill="auto"/>
        <w:tabs>
          <w:tab w:val="left" w:pos="574"/>
        </w:tabs>
        <w:spacing w:line="240" w:lineRule="auto"/>
        <w:ind w:right="200"/>
        <w:rPr>
          <w:rStyle w:val="a6"/>
          <w:rFonts w:ascii="Times New Roman" w:hAnsi="Times New Roman" w:cs="Times New Roman"/>
          <w:sz w:val="20"/>
          <w:szCs w:val="20"/>
          <w:lang w:eastAsia="ru-RU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2.3. Во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время оказания дополнительных образовательных услуг проявлять уважение к личности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«Потребителя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ребёнка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, оберегать его от всех форм </w:t>
      </w:r>
      <w:r w:rsidR="008C397D" w:rsidRPr="0088382A">
        <w:rPr>
          <w:rStyle w:val="9"/>
          <w:rFonts w:ascii="Times New Roman" w:hAnsi="Times New Roman" w:cs="Times New Roman"/>
          <w:color w:val="000000"/>
          <w:sz w:val="20"/>
          <w:szCs w:val="20"/>
        </w:rPr>
        <w:t xml:space="preserve">физического и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«Потребителя, обучающегося»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с учетом его индивидуальных особенностей.</w:t>
      </w:r>
    </w:p>
    <w:p w:rsidR="008C397D" w:rsidRPr="0088382A" w:rsidRDefault="00E952C8" w:rsidP="00966977">
      <w:pPr>
        <w:pStyle w:val="a5"/>
        <w:shd w:val="clear" w:color="auto" w:fill="auto"/>
        <w:tabs>
          <w:tab w:val="left" w:pos="1236"/>
        </w:tabs>
        <w:spacing w:line="240" w:lineRule="auto"/>
        <w:ind w:right="200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2.4.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Сохранить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  <w:t xml:space="preserve">место за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«Потребителем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ребёнка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в случае его болезни, лечения, карантина, каникул и др. случаях пропуска занятий по уважительным причинам.</w:t>
      </w:r>
    </w:p>
    <w:p w:rsidR="008C397D" w:rsidRPr="0088382A" w:rsidRDefault="00E952C8" w:rsidP="00966977">
      <w:pPr>
        <w:pStyle w:val="a5"/>
        <w:shd w:val="clear" w:color="auto" w:fill="auto"/>
        <w:tabs>
          <w:tab w:val="left" w:pos="574"/>
        </w:tabs>
        <w:spacing w:line="240" w:lineRule="auto"/>
        <w:ind w:left="20" w:right="200"/>
        <w:rPr>
          <w:rFonts w:ascii="Times New Roman" w:hAnsi="Times New Roman" w:cs="Times New Roman"/>
          <w:b/>
          <w:color w:val="000000"/>
          <w:spacing w:val="-1"/>
          <w:sz w:val="20"/>
          <w:szCs w:val="20"/>
          <w:shd w:val="clear" w:color="auto" w:fill="FFFFFF"/>
        </w:rPr>
      </w:pPr>
      <w:r w:rsidRPr="0088382A">
        <w:rPr>
          <w:rFonts w:ascii="Times New Roman" w:hAnsi="Times New Roman" w:cs="Times New Roman"/>
          <w:sz w:val="20"/>
          <w:szCs w:val="20"/>
        </w:rPr>
        <w:t>2.5. Информировать родителей о динамике развития ребенка в установленное Исполнителем время.</w:t>
      </w:r>
      <w:r w:rsidR="008C397D" w:rsidRPr="0088382A">
        <w:rPr>
          <w:rFonts w:ascii="Times New Roman" w:hAnsi="Times New Roman" w:cs="Times New Roman"/>
          <w:sz w:val="20"/>
          <w:szCs w:val="20"/>
        </w:rPr>
        <w:tab/>
      </w:r>
      <w:r w:rsidR="008C397D" w:rsidRPr="0088382A">
        <w:rPr>
          <w:rFonts w:ascii="Times New Roman" w:hAnsi="Times New Roman" w:cs="Times New Roman"/>
          <w:sz w:val="20"/>
          <w:szCs w:val="20"/>
        </w:rPr>
        <w:tab/>
      </w:r>
      <w:r w:rsidR="008C397D" w:rsidRPr="0088382A">
        <w:rPr>
          <w:rFonts w:ascii="Times New Roman" w:hAnsi="Times New Roman" w:cs="Times New Roman"/>
          <w:sz w:val="20"/>
          <w:szCs w:val="20"/>
        </w:rPr>
        <w:tab/>
      </w:r>
      <w:r w:rsidR="008C397D" w:rsidRPr="0088382A">
        <w:rPr>
          <w:rFonts w:ascii="Times New Roman" w:hAnsi="Times New Roman" w:cs="Times New Roman"/>
          <w:sz w:val="20"/>
          <w:szCs w:val="20"/>
        </w:rPr>
        <w:tab/>
      </w:r>
      <w:r w:rsidR="008C397D" w:rsidRPr="0088382A">
        <w:rPr>
          <w:rFonts w:ascii="Times New Roman" w:hAnsi="Times New Roman" w:cs="Times New Roman"/>
          <w:sz w:val="20"/>
          <w:szCs w:val="20"/>
        </w:rPr>
        <w:tab/>
      </w:r>
      <w:r w:rsidR="008C397D" w:rsidRPr="0088382A">
        <w:rPr>
          <w:rFonts w:ascii="Times New Roman" w:hAnsi="Times New Roman" w:cs="Times New Roman"/>
          <w:sz w:val="20"/>
          <w:szCs w:val="20"/>
        </w:rPr>
        <w:tab/>
      </w:r>
      <w:r w:rsidR="008C397D" w:rsidRPr="0088382A">
        <w:rPr>
          <w:rFonts w:ascii="Times New Roman" w:hAnsi="Times New Roman" w:cs="Times New Roman"/>
          <w:sz w:val="20"/>
          <w:szCs w:val="20"/>
        </w:rPr>
        <w:tab/>
      </w:r>
      <w:bookmarkStart w:id="0" w:name="bookmark0"/>
      <w:r w:rsidR="008C397D" w:rsidRPr="0088382A">
        <w:rPr>
          <w:rStyle w:val="10pt"/>
          <w:rFonts w:ascii="Times New Roman" w:hAnsi="Times New Roman" w:cs="Times New Roman"/>
          <w:b/>
          <w:color w:val="000000"/>
          <w:spacing w:val="-1"/>
          <w:sz w:val="20"/>
          <w:szCs w:val="20"/>
        </w:rPr>
        <w:t>3.Обязанности Заказчика.</w:t>
      </w:r>
      <w:bookmarkEnd w:id="0"/>
    </w:p>
    <w:p w:rsidR="008C397D" w:rsidRPr="0088382A" w:rsidRDefault="008C397D" w:rsidP="00966977">
      <w:pPr>
        <w:pStyle w:val="a5"/>
        <w:shd w:val="clear" w:color="auto" w:fill="auto"/>
        <w:tabs>
          <w:tab w:val="left" w:pos="1586"/>
        </w:tabs>
        <w:spacing w:line="240" w:lineRule="auto"/>
        <w:ind w:left="2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>3.1.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Своевременно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вносить плату за предоставленные услуги, указанные в разделе 1 настоящего договора.</w:t>
      </w:r>
    </w:p>
    <w:p w:rsidR="008C397D" w:rsidRPr="0088382A" w:rsidRDefault="008C397D" w:rsidP="00966977">
      <w:pPr>
        <w:pStyle w:val="a5"/>
        <w:shd w:val="clear" w:color="auto" w:fill="auto"/>
        <w:tabs>
          <w:tab w:val="left" w:pos="1586"/>
        </w:tabs>
        <w:spacing w:line="240" w:lineRule="auto"/>
        <w:ind w:left="20" w:right="200"/>
        <w:rPr>
          <w:rStyle w:val="a6"/>
          <w:rFonts w:ascii="Times New Roman" w:hAnsi="Times New Roman" w:cs="Times New Roman"/>
          <w:color w:val="FF0000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>3.2.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sz w:val="20"/>
          <w:szCs w:val="20"/>
        </w:rPr>
        <w:t xml:space="preserve">При поступлении </w:t>
      </w:r>
      <w:r w:rsidR="00DE552C" w:rsidRPr="0088382A">
        <w:rPr>
          <w:rStyle w:val="a6"/>
          <w:rFonts w:ascii="Times New Roman" w:hAnsi="Times New Roman" w:cs="Times New Roman"/>
          <w:sz w:val="20"/>
          <w:szCs w:val="20"/>
        </w:rPr>
        <w:t>«</w:t>
      </w:r>
      <w:r w:rsidRPr="0088382A">
        <w:rPr>
          <w:rStyle w:val="a6"/>
          <w:rFonts w:ascii="Times New Roman" w:hAnsi="Times New Roman" w:cs="Times New Roman"/>
          <w:sz w:val="20"/>
          <w:szCs w:val="20"/>
        </w:rPr>
        <w:t>Потребителя</w:t>
      </w:r>
      <w:r w:rsidR="00DE552C" w:rsidRPr="0088382A">
        <w:rPr>
          <w:rStyle w:val="a6"/>
          <w:rFonts w:ascii="Times New Roman" w:hAnsi="Times New Roman" w:cs="Times New Roman"/>
          <w:sz w:val="20"/>
          <w:szCs w:val="20"/>
        </w:rPr>
        <w:t>, ребёнка»</w:t>
      </w:r>
      <w:r w:rsidRPr="0088382A">
        <w:rPr>
          <w:rStyle w:val="a6"/>
          <w:rFonts w:ascii="Times New Roman" w:hAnsi="Times New Roman" w:cs="Times New Roman"/>
          <w:sz w:val="20"/>
          <w:szCs w:val="20"/>
        </w:rPr>
        <w:t xml:space="preserve"> в школу и в процессе его обучения </w:t>
      </w:r>
      <w:r w:rsidR="00DE552C" w:rsidRPr="0088382A">
        <w:rPr>
          <w:rFonts w:ascii="Times New Roman" w:hAnsi="Times New Roman" w:cs="Times New Roman"/>
          <w:sz w:val="20"/>
          <w:szCs w:val="20"/>
        </w:rPr>
        <w:t>своевременно сообщать Исполнителю об изменении контактного телефона и места жительства, предоставлять все необходимые документы.</w:t>
      </w:r>
    </w:p>
    <w:p w:rsidR="008C397D" w:rsidRPr="0088382A" w:rsidRDefault="008C397D" w:rsidP="00966977">
      <w:pPr>
        <w:pStyle w:val="a5"/>
        <w:shd w:val="clear" w:color="auto" w:fill="auto"/>
        <w:tabs>
          <w:tab w:val="left" w:pos="1236"/>
        </w:tabs>
        <w:spacing w:line="240" w:lineRule="auto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3.3.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Извещать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  <w:t xml:space="preserve">руководителя Исполнителя об уважительных причинах отсутствия 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Потребителя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ребёнка»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на занятиях.</w:t>
      </w:r>
    </w:p>
    <w:p w:rsidR="008C397D" w:rsidRPr="0088382A" w:rsidRDefault="008C397D" w:rsidP="00966977">
      <w:pPr>
        <w:pStyle w:val="a5"/>
        <w:shd w:val="clear" w:color="auto" w:fill="auto"/>
        <w:tabs>
          <w:tab w:val="left" w:pos="1236"/>
        </w:tabs>
        <w:spacing w:line="240" w:lineRule="auto"/>
        <w:ind w:left="20" w:right="20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3.4. По просьбе исполнителя приходить для беседы при наличии претензий Исполнителя к поведению 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Потребителя</w:t>
      </w:r>
      <w:r w:rsidR="00DE552C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ребёнка»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или его отношению к получению дополнительных образовательных услуг.</w:t>
      </w:r>
    </w:p>
    <w:p w:rsidR="008C397D" w:rsidRPr="0088382A" w:rsidRDefault="008C397D" w:rsidP="00966977">
      <w:pPr>
        <w:pStyle w:val="a5"/>
        <w:shd w:val="clear" w:color="auto" w:fill="auto"/>
        <w:tabs>
          <w:tab w:val="left" w:pos="1236"/>
        </w:tabs>
        <w:spacing w:line="240" w:lineRule="auto"/>
        <w:ind w:left="2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3.5. Проявлять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</w:r>
      <w:r w:rsidRPr="0088382A">
        <w:rPr>
          <w:rStyle w:val="9"/>
          <w:rFonts w:ascii="Times New Roman" w:hAnsi="Times New Roman" w:cs="Times New Roman"/>
          <w:color w:val="000000"/>
          <w:sz w:val="20"/>
          <w:szCs w:val="20"/>
        </w:rPr>
        <w:t xml:space="preserve">уважение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к педагогам, администрации и техническому персоналу Исполнителя.</w:t>
      </w:r>
    </w:p>
    <w:p w:rsidR="008C397D" w:rsidRPr="0088382A" w:rsidRDefault="008C397D" w:rsidP="00966977">
      <w:pPr>
        <w:pStyle w:val="a5"/>
        <w:shd w:val="clear" w:color="auto" w:fill="auto"/>
        <w:tabs>
          <w:tab w:val="left" w:pos="1244"/>
        </w:tabs>
        <w:spacing w:line="240" w:lineRule="auto"/>
        <w:ind w:left="20" w:right="96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>3.6.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Возмещать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  <w:t>ущерб, причиненный Потребителем имуществу Исполнителя в соответствии с законодательством Российской Федерации.</w:t>
      </w:r>
    </w:p>
    <w:p w:rsidR="008C397D" w:rsidRPr="0088382A" w:rsidRDefault="008C397D" w:rsidP="00966977">
      <w:pPr>
        <w:pStyle w:val="a5"/>
        <w:shd w:val="clear" w:color="auto" w:fill="auto"/>
        <w:tabs>
          <w:tab w:val="left" w:pos="1237"/>
        </w:tabs>
        <w:spacing w:line="240" w:lineRule="auto"/>
        <w:ind w:left="20" w:right="960"/>
        <w:rPr>
          <w:rFonts w:ascii="Times New Roman" w:hAnsi="Times New Roman" w:cs="Times New Roman"/>
          <w:b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ab/>
      </w:r>
      <w:bookmarkStart w:id="1" w:name="bookmark1"/>
      <w:r w:rsidRPr="0088382A">
        <w:rPr>
          <w:rFonts w:ascii="Times New Roman" w:hAnsi="Times New Roman" w:cs="Times New Roman"/>
          <w:sz w:val="20"/>
          <w:szCs w:val="20"/>
        </w:rPr>
        <w:tab/>
      </w:r>
      <w:r w:rsidRPr="0088382A">
        <w:rPr>
          <w:rFonts w:ascii="Times New Roman" w:hAnsi="Times New Roman" w:cs="Times New Roman"/>
          <w:sz w:val="20"/>
          <w:szCs w:val="20"/>
        </w:rPr>
        <w:tab/>
      </w:r>
      <w:r w:rsidRPr="0088382A">
        <w:rPr>
          <w:rFonts w:ascii="Times New Roman" w:hAnsi="Times New Roman" w:cs="Times New Roman"/>
          <w:sz w:val="20"/>
          <w:szCs w:val="20"/>
        </w:rPr>
        <w:tab/>
      </w:r>
      <w:bookmarkEnd w:id="1"/>
      <w:r w:rsidR="00966977" w:rsidRPr="0088382A">
        <w:rPr>
          <w:rFonts w:ascii="Times New Roman" w:hAnsi="Times New Roman" w:cs="Times New Roman"/>
          <w:b/>
          <w:sz w:val="20"/>
          <w:szCs w:val="20"/>
        </w:rPr>
        <w:t>4</w:t>
      </w:r>
      <w:r w:rsidRPr="0088382A">
        <w:rPr>
          <w:rFonts w:ascii="Times New Roman" w:hAnsi="Times New Roman" w:cs="Times New Roman"/>
          <w:b/>
          <w:sz w:val="20"/>
          <w:szCs w:val="20"/>
        </w:rPr>
        <w:t>.</w:t>
      </w:r>
      <w:r w:rsidR="00B34245" w:rsidRPr="00883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382A">
        <w:rPr>
          <w:rFonts w:ascii="Times New Roman" w:hAnsi="Times New Roman" w:cs="Times New Roman"/>
          <w:b/>
          <w:sz w:val="20"/>
          <w:szCs w:val="20"/>
        </w:rPr>
        <w:t>Правила Исполнителя,</w:t>
      </w:r>
      <w:r w:rsidR="00B34245" w:rsidRPr="00883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382A">
        <w:rPr>
          <w:rFonts w:ascii="Times New Roman" w:hAnsi="Times New Roman" w:cs="Times New Roman"/>
          <w:b/>
          <w:sz w:val="20"/>
          <w:szCs w:val="20"/>
        </w:rPr>
        <w:t>Заказчика,</w:t>
      </w:r>
      <w:r w:rsidR="00B34245" w:rsidRPr="0088382A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Pr="0088382A">
        <w:rPr>
          <w:rFonts w:ascii="Times New Roman" w:hAnsi="Times New Roman" w:cs="Times New Roman"/>
          <w:b/>
          <w:sz w:val="20"/>
          <w:szCs w:val="20"/>
        </w:rPr>
        <w:t>Потребителя</w:t>
      </w:r>
      <w:r w:rsidR="00B34245" w:rsidRPr="0088382A">
        <w:rPr>
          <w:rFonts w:ascii="Times New Roman" w:hAnsi="Times New Roman" w:cs="Times New Roman"/>
          <w:b/>
          <w:sz w:val="20"/>
          <w:szCs w:val="20"/>
        </w:rPr>
        <w:t>, ребёнка»</w:t>
      </w:r>
      <w:r w:rsidRPr="0088382A">
        <w:rPr>
          <w:rFonts w:ascii="Times New Roman" w:hAnsi="Times New Roman" w:cs="Times New Roman"/>
          <w:b/>
          <w:sz w:val="20"/>
          <w:szCs w:val="20"/>
        </w:rPr>
        <w:t>.</w:t>
      </w:r>
    </w:p>
    <w:p w:rsidR="008C397D" w:rsidRPr="0088382A" w:rsidRDefault="00966977" w:rsidP="00966977">
      <w:pPr>
        <w:pStyle w:val="a5"/>
        <w:shd w:val="clear" w:color="auto" w:fill="auto"/>
        <w:tabs>
          <w:tab w:val="left" w:pos="373"/>
        </w:tabs>
        <w:spacing w:line="240" w:lineRule="auto"/>
        <w:ind w:left="20" w:right="20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>4</w:t>
      </w:r>
      <w:r w:rsidR="008C397D" w:rsidRPr="0088382A">
        <w:rPr>
          <w:rFonts w:ascii="Times New Roman" w:hAnsi="Times New Roman" w:cs="Times New Roman"/>
          <w:sz w:val="20"/>
          <w:szCs w:val="20"/>
        </w:rPr>
        <w:t>.1.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Исполнитель вправе отказать Заказчику и 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Потребителю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ребёнку»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в заключении договора на новый срок по истечении действия настоящего договора, если Заказчик, 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Потребитель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ребёнок»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 зачесть стоимость не оказанных дополнительных услуг в счет платежа за следующий период, если 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Потребитель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ребёнок</w:t>
      </w:r>
      <w:r w:rsidR="009A5D46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»</w:t>
      </w:r>
      <w:bookmarkStart w:id="2" w:name="_GoBack"/>
      <w:bookmarkEnd w:id="2"/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отсутствовал на занятиях по болезни более 2х недель непрерывно (при наличии справки из медучреждения).</w:t>
      </w:r>
    </w:p>
    <w:p w:rsidR="008C397D" w:rsidRPr="0088382A" w:rsidRDefault="00966977" w:rsidP="00966977">
      <w:pPr>
        <w:pStyle w:val="a5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4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.2.</w:t>
      </w:r>
      <w:r w:rsidR="008C397D" w:rsidRPr="0088382A">
        <w:rPr>
          <w:rStyle w:val="2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Заказчик вправе требовать от Исполнителя предоставления информации:</w:t>
      </w:r>
    </w:p>
    <w:p w:rsidR="008C397D" w:rsidRPr="0088382A" w:rsidRDefault="008C397D" w:rsidP="00966977">
      <w:pPr>
        <w:pStyle w:val="a5"/>
        <w:shd w:val="clear" w:color="auto" w:fill="auto"/>
        <w:spacing w:line="240" w:lineRule="auto"/>
        <w:ind w:left="40" w:right="24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• по вопросам, касающимся организации и обеспечения надлежащего исполнения </w:t>
      </w:r>
      <w:r w:rsidR="00655B49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услуг, предусмотренных разделом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1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настоящего договора, образовательной деятельности Исполнителя и перспектив ее развития;</w:t>
      </w:r>
    </w:p>
    <w:p w:rsidR="008C397D" w:rsidRPr="0088382A" w:rsidRDefault="008C397D" w:rsidP="00966977">
      <w:pPr>
        <w:pStyle w:val="a5"/>
        <w:shd w:val="clear" w:color="auto" w:fill="auto"/>
        <w:spacing w:line="240" w:lineRule="auto"/>
        <w:ind w:left="40" w:right="1120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•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об успеваемости, поведении, отношении 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Потребителя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ребёнка»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к учебе и его сп</w:t>
      </w:r>
      <w:r w:rsidR="00655B49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особностях в отношении обучения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</w:t>
      </w:r>
      <w:r w:rsidR="00655B49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отдельным предметам учебного плана.</w:t>
      </w:r>
    </w:p>
    <w:p w:rsidR="008C397D" w:rsidRPr="0088382A" w:rsidRDefault="008C397D" w:rsidP="00966977">
      <w:pPr>
        <w:pStyle w:val="a5"/>
        <w:shd w:val="clear" w:color="auto" w:fill="auto"/>
        <w:spacing w:line="240" w:lineRule="auto"/>
        <w:ind w:left="40" w:right="240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Заказчик и потребитель, надлежащим образом исполнившие свои обязанности по настоящему договору, </w:t>
      </w:r>
      <w:r w:rsidR="00E27166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имеют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преимущественное право на заключение договора на новый срок по истечении срока действия настоящего договора.</w:t>
      </w:r>
    </w:p>
    <w:p w:rsidR="008C397D" w:rsidRPr="0088382A" w:rsidRDefault="00966977" w:rsidP="00966977">
      <w:pPr>
        <w:pStyle w:val="a5"/>
        <w:shd w:val="clear" w:color="auto" w:fill="auto"/>
        <w:tabs>
          <w:tab w:val="left" w:pos="1476"/>
        </w:tabs>
        <w:spacing w:line="240" w:lineRule="auto"/>
        <w:ind w:left="40" w:right="152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4</w:t>
      </w:r>
      <w:r w:rsidR="00655B49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.3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. «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Потребитель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ребёнок»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вправе:</w:t>
      </w:r>
    </w:p>
    <w:p w:rsidR="008C397D" w:rsidRPr="0088382A" w:rsidRDefault="008C397D" w:rsidP="00966977">
      <w:pPr>
        <w:pStyle w:val="a5"/>
        <w:shd w:val="clear" w:color="auto" w:fill="auto"/>
        <w:spacing w:line="240" w:lineRule="auto"/>
        <w:ind w:left="40" w:right="152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•обращаться к работникам Исполнителя по всем вопросам деятельности образовательного учреждения;</w:t>
      </w:r>
    </w:p>
    <w:p w:rsidR="00966977" w:rsidRPr="0088382A" w:rsidRDefault="008C397D" w:rsidP="00966977">
      <w:pPr>
        <w:pStyle w:val="a5"/>
        <w:shd w:val="clear" w:color="auto" w:fill="auto"/>
        <w:spacing w:line="240" w:lineRule="auto"/>
        <w:ind w:left="40" w:right="24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•получать полную и достоверную информацию об оценке своих знаний, умений, навыков и критериях этой оценки;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br/>
        <w:t>•пользоваться имуществом Исполнителя, необходимым для обеспечения образовательного процесса во время занятий,</w:t>
      </w:r>
      <w:r w:rsid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предусмотренных расписанием.</w:t>
      </w:r>
    </w:p>
    <w:p w:rsidR="0088382A" w:rsidRDefault="008C397D" w:rsidP="00966977">
      <w:pPr>
        <w:pStyle w:val="a5"/>
        <w:shd w:val="clear" w:color="auto" w:fill="auto"/>
        <w:spacing w:line="240" w:lineRule="auto"/>
        <w:ind w:left="40" w:right="24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</w:r>
    </w:p>
    <w:p w:rsidR="008C397D" w:rsidRPr="0088382A" w:rsidRDefault="00966977" w:rsidP="0088382A">
      <w:pPr>
        <w:pStyle w:val="a5"/>
        <w:shd w:val="clear" w:color="auto" w:fill="auto"/>
        <w:spacing w:line="240" w:lineRule="auto"/>
        <w:ind w:left="40" w:right="240"/>
        <w:jc w:val="center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lastRenderedPageBreak/>
        <w:t>5</w:t>
      </w:r>
      <w:r w:rsidR="008C397D"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>Оплата услуг</w:t>
      </w:r>
    </w:p>
    <w:p w:rsidR="009D36E1" w:rsidRDefault="00966977" w:rsidP="00966977">
      <w:pPr>
        <w:pStyle w:val="a5"/>
        <w:shd w:val="clear" w:color="auto" w:fill="auto"/>
        <w:spacing w:line="240" w:lineRule="auto"/>
        <w:ind w:left="40" w:right="240"/>
        <w:rPr>
          <w:rStyle w:val="a6"/>
          <w:rFonts w:ascii="Times New Roman" w:hAnsi="Times New Roman" w:cs="Times New Roman"/>
          <w:b/>
          <w:color w:val="FF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5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.1.</w:t>
      </w:r>
      <w:r w:rsidR="008C397D" w:rsidRPr="0088382A">
        <w:rPr>
          <w:rStyle w:val="2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Заказчик оплачивает услуги, указанные в разделе 1 настоящего </w:t>
      </w:r>
      <w:r w:rsidR="003D7355">
        <w:rPr>
          <w:rStyle w:val="a6"/>
          <w:rFonts w:ascii="Times New Roman" w:hAnsi="Times New Roman" w:cs="Times New Roman"/>
          <w:color w:val="000000"/>
          <w:sz w:val="20"/>
          <w:szCs w:val="20"/>
        </w:rPr>
        <w:t>договора</w:t>
      </w:r>
      <w:r w:rsidR="003D7355">
        <w:rPr>
          <w:rStyle w:val="a6"/>
          <w:rFonts w:ascii="Times New Roman" w:hAnsi="Times New Roman" w:cs="Times New Roman"/>
          <w:color w:val="000000"/>
          <w:sz w:val="20"/>
          <w:szCs w:val="20"/>
        </w:rPr>
        <w:br/>
      </w:r>
      <w:r w:rsidR="003D7355" w:rsidRPr="0047141E">
        <w:rPr>
          <w:rStyle w:val="a6"/>
          <w:rFonts w:ascii="Times New Roman" w:hAnsi="Times New Roman" w:cs="Times New Roman"/>
          <w:b/>
          <w:color w:val="FF0000"/>
          <w:sz w:val="20"/>
          <w:szCs w:val="20"/>
        </w:rPr>
        <w:t>в сумме _________</w:t>
      </w:r>
      <w:r w:rsidR="009D36E1">
        <w:rPr>
          <w:rStyle w:val="a6"/>
          <w:rFonts w:ascii="Times New Roman" w:hAnsi="Times New Roman" w:cs="Times New Roman"/>
          <w:b/>
          <w:color w:val="FF0000"/>
          <w:sz w:val="20"/>
          <w:szCs w:val="20"/>
        </w:rPr>
        <w:t>_______________</w:t>
      </w:r>
      <w:r w:rsidR="003D7355" w:rsidRPr="0047141E">
        <w:rPr>
          <w:rStyle w:val="a6"/>
          <w:rFonts w:ascii="Times New Roman" w:hAnsi="Times New Roman" w:cs="Times New Roman"/>
          <w:b/>
          <w:color w:val="FF0000"/>
          <w:sz w:val="20"/>
          <w:szCs w:val="20"/>
        </w:rPr>
        <w:t xml:space="preserve">___ рублей в месяц. </w:t>
      </w:r>
    </w:p>
    <w:p w:rsidR="008C397D" w:rsidRPr="0047141E" w:rsidRDefault="003D7355" w:rsidP="00966977">
      <w:pPr>
        <w:pStyle w:val="a5"/>
        <w:shd w:val="clear" w:color="auto" w:fill="auto"/>
        <w:spacing w:line="240" w:lineRule="auto"/>
        <w:ind w:left="40" w:right="240"/>
        <w:rPr>
          <w:rFonts w:ascii="Times New Roman" w:hAnsi="Times New Roman" w:cs="Times New Roman"/>
          <w:color w:val="FF0000"/>
          <w:sz w:val="20"/>
          <w:szCs w:val="20"/>
        </w:rPr>
      </w:pPr>
      <w:r w:rsidRPr="0047141E">
        <w:rPr>
          <w:rStyle w:val="a6"/>
          <w:rFonts w:ascii="Times New Roman" w:hAnsi="Times New Roman" w:cs="Times New Roman"/>
          <w:b/>
          <w:color w:val="FF0000"/>
          <w:sz w:val="20"/>
          <w:szCs w:val="20"/>
        </w:rPr>
        <w:t>Полная стоимость за весь период обучения (9 месяцев) составляет ____</w:t>
      </w:r>
      <w:r w:rsidR="009D36E1">
        <w:rPr>
          <w:rStyle w:val="a6"/>
          <w:rFonts w:ascii="Times New Roman" w:hAnsi="Times New Roman" w:cs="Times New Roman"/>
          <w:b/>
          <w:color w:val="FF0000"/>
          <w:sz w:val="20"/>
          <w:szCs w:val="20"/>
        </w:rPr>
        <w:t>_____________________</w:t>
      </w:r>
      <w:r w:rsidRPr="0047141E">
        <w:rPr>
          <w:rStyle w:val="a6"/>
          <w:rFonts w:ascii="Times New Roman" w:hAnsi="Times New Roman" w:cs="Times New Roman"/>
          <w:b/>
          <w:color w:val="FF0000"/>
          <w:sz w:val="20"/>
          <w:szCs w:val="20"/>
        </w:rPr>
        <w:t>_________ рублей.</w:t>
      </w:r>
    </w:p>
    <w:p w:rsidR="008C397D" w:rsidRPr="0088382A" w:rsidRDefault="00966977" w:rsidP="00966977">
      <w:pPr>
        <w:pStyle w:val="a5"/>
        <w:shd w:val="clear" w:color="auto" w:fill="auto"/>
        <w:spacing w:line="240" w:lineRule="auto"/>
        <w:ind w:left="40" w:right="152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>5</w:t>
      </w:r>
      <w:r w:rsidR="008C397D" w:rsidRPr="0088382A">
        <w:rPr>
          <w:rFonts w:ascii="Times New Roman" w:hAnsi="Times New Roman" w:cs="Times New Roman"/>
          <w:sz w:val="20"/>
          <w:szCs w:val="20"/>
        </w:rPr>
        <w:t>.2</w:t>
      </w:r>
      <w:r w:rsidR="005331D9" w:rsidRPr="0088382A">
        <w:rPr>
          <w:rFonts w:ascii="Times New Roman" w:hAnsi="Times New Roman" w:cs="Times New Roman"/>
          <w:sz w:val="20"/>
          <w:szCs w:val="20"/>
        </w:rPr>
        <w:t>.</w:t>
      </w:r>
      <w:r w:rsidR="008C397D" w:rsidRPr="0088382A">
        <w:rPr>
          <w:rStyle w:val="2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Оплата производится </w:t>
      </w:r>
      <w:r w:rsidR="003D7355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ежемесячно, </w:t>
      </w:r>
      <w:r w:rsidR="008C397D"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>не позднее 10 числа каждого месяца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D7355">
        <w:rPr>
          <w:rStyle w:val="a6"/>
          <w:rFonts w:ascii="Times New Roman" w:hAnsi="Times New Roman" w:cs="Times New Roman"/>
          <w:color w:val="000000"/>
          <w:sz w:val="20"/>
          <w:szCs w:val="20"/>
        </w:rPr>
        <w:t>путём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перечисления на внебюджетный счет школы:</w:t>
      </w:r>
    </w:p>
    <w:tbl>
      <w:tblPr>
        <w:tblStyle w:val="a3"/>
        <w:tblW w:w="10308" w:type="dxa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8"/>
        <w:gridCol w:w="9360"/>
      </w:tblGrid>
      <w:tr w:rsidR="005331D9" w:rsidRPr="0088382A" w:rsidTr="00AF6607">
        <w:tc>
          <w:tcPr>
            <w:tcW w:w="948" w:type="dxa"/>
          </w:tcPr>
          <w:p w:rsidR="005331D9" w:rsidRPr="0088382A" w:rsidRDefault="005331D9" w:rsidP="00966977">
            <w:pPr>
              <w:pStyle w:val="a5"/>
              <w:shd w:val="clear" w:color="auto" w:fill="auto"/>
              <w:spacing w:line="240" w:lineRule="auto"/>
              <w:ind w:right="152"/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Р/сч</w:t>
            </w:r>
            <w:r w:rsidR="00AF6607"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ет</w:t>
            </w:r>
          </w:p>
        </w:tc>
        <w:tc>
          <w:tcPr>
            <w:tcW w:w="9360" w:type="dxa"/>
          </w:tcPr>
          <w:p w:rsidR="005331D9" w:rsidRPr="0088382A" w:rsidRDefault="00CC1E62" w:rsidP="00AF6607">
            <w:pPr>
              <w:pStyle w:val="a5"/>
              <w:shd w:val="clear" w:color="auto" w:fill="auto"/>
              <w:spacing w:line="240" w:lineRule="auto"/>
              <w:ind w:right="-5201"/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03234643927010001100</w:t>
            </w:r>
            <w:r w:rsidR="00AF6607"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;      НБ РТ  Банка России</w:t>
            </w:r>
            <w:r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//УФК по Республике Татарстан г.Казань</w:t>
            </w:r>
            <w:r w:rsidR="00AF6607"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</w:tc>
      </w:tr>
      <w:tr w:rsidR="00AF6607" w:rsidRPr="0088382A" w:rsidTr="00D319FB">
        <w:tc>
          <w:tcPr>
            <w:tcW w:w="948" w:type="dxa"/>
          </w:tcPr>
          <w:p w:rsidR="00AF6607" w:rsidRPr="0088382A" w:rsidRDefault="00AF6607" w:rsidP="00D319FB">
            <w:pPr>
              <w:pStyle w:val="a5"/>
              <w:shd w:val="clear" w:color="auto" w:fill="auto"/>
              <w:spacing w:line="240" w:lineRule="auto"/>
              <w:ind w:right="152"/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ЛБВ</w:t>
            </w:r>
          </w:p>
        </w:tc>
        <w:tc>
          <w:tcPr>
            <w:tcW w:w="9360" w:type="dxa"/>
          </w:tcPr>
          <w:p w:rsidR="00AF6607" w:rsidRPr="0088382A" w:rsidRDefault="00AF6607" w:rsidP="00D319FB">
            <w:pPr>
              <w:pStyle w:val="a5"/>
              <w:shd w:val="clear" w:color="auto" w:fill="auto"/>
              <w:spacing w:line="240" w:lineRule="auto"/>
              <w:ind w:right="152"/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75821267-Школа 113;          </w:t>
            </w:r>
            <w:r w:rsidR="00CC1E62"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БИК</w:t>
            </w:r>
            <w:r w:rsidR="00CC1E62" w:rsidRPr="0088382A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019205400</w:t>
            </w:r>
          </w:p>
        </w:tc>
      </w:tr>
    </w:tbl>
    <w:p w:rsidR="008C397D" w:rsidRPr="0088382A" w:rsidRDefault="00966977" w:rsidP="003D7355">
      <w:pPr>
        <w:pStyle w:val="a5"/>
        <w:shd w:val="clear" w:color="auto" w:fill="auto"/>
        <w:spacing w:line="240" w:lineRule="auto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sz w:val="20"/>
          <w:szCs w:val="20"/>
        </w:rPr>
        <w:t>5</w:t>
      </w:r>
      <w:r w:rsidR="008C397D" w:rsidRPr="0088382A">
        <w:rPr>
          <w:rStyle w:val="a6"/>
          <w:rFonts w:ascii="Times New Roman" w:hAnsi="Times New Roman" w:cs="Times New Roman"/>
          <w:sz w:val="20"/>
          <w:szCs w:val="20"/>
        </w:rPr>
        <w:t>.3</w:t>
      </w:r>
      <w:r w:rsidR="008C397D" w:rsidRPr="0088382A">
        <w:rPr>
          <w:rStyle w:val="a6"/>
          <w:rFonts w:ascii="Times New Roman" w:hAnsi="Times New Roman" w:cs="Times New Roman"/>
          <w:b/>
          <w:sz w:val="20"/>
          <w:szCs w:val="20"/>
        </w:rPr>
        <w:t>.</w:t>
      </w:r>
      <w:r w:rsidR="008C397D" w:rsidRPr="0088382A">
        <w:rPr>
          <w:rStyle w:val="2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1E7C88" w:rsidRPr="0088382A">
        <w:rPr>
          <w:rStyle w:val="2"/>
          <w:rFonts w:ascii="Times New Roman" w:hAnsi="Times New Roman" w:cs="Times New Roman"/>
          <w:b w:val="0"/>
          <w:sz w:val="20"/>
          <w:szCs w:val="20"/>
        </w:rPr>
        <w:t>К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серокопия</w:t>
      </w:r>
      <w:r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8C397D" w:rsidRPr="0088382A">
        <w:rPr>
          <w:rStyle w:val="9"/>
          <w:rFonts w:ascii="Times New Roman" w:hAnsi="Times New Roman" w:cs="Times New Roman"/>
          <w:b w:val="0"/>
          <w:color w:val="000000"/>
          <w:sz w:val="20"/>
          <w:szCs w:val="20"/>
        </w:rPr>
        <w:t>квитанции</w:t>
      </w:r>
      <w:r w:rsidRPr="0088382A">
        <w:rPr>
          <w:rStyle w:val="9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об оплате сдается ответственному лицу за предоставление школой данного вида услуг.</w:t>
      </w:r>
    </w:p>
    <w:p w:rsidR="00C55993" w:rsidRPr="0088382A" w:rsidRDefault="00966977" w:rsidP="009669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5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.4. </w:t>
      </w:r>
      <w:r w:rsidR="00B34245" w:rsidRPr="0088382A">
        <w:rPr>
          <w:rFonts w:ascii="Times New Roman" w:hAnsi="Times New Roman" w:cs="Times New Roman"/>
          <w:sz w:val="20"/>
          <w:szCs w:val="20"/>
        </w:rPr>
        <w:t xml:space="preserve">В случае пропуска занятий </w:t>
      </w:r>
      <w:r w:rsidR="00C55993" w:rsidRPr="0088382A">
        <w:rPr>
          <w:rFonts w:ascii="Times New Roman" w:hAnsi="Times New Roman" w:cs="Times New Roman"/>
          <w:sz w:val="20"/>
          <w:szCs w:val="20"/>
        </w:rPr>
        <w:t xml:space="preserve">ребёнком по причине болезни </w:t>
      </w:r>
      <w:r w:rsidR="00C55993" w:rsidRPr="0088382A">
        <w:rPr>
          <w:rFonts w:ascii="Times New Roman" w:hAnsi="Times New Roman" w:cs="Times New Roman"/>
          <w:b/>
          <w:sz w:val="20"/>
          <w:szCs w:val="20"/>
        </w:rPr>
        <w:t>сроком более одного (календарного) месяца</w:t>
      </w:r>
      <w:r w:rsidR="00C55993" w:rsidRPr="0088382A">
        <w:rPr>
          <w:rFonts w:ascii="Times New Roman" w:hAnsi="Times New Roman" w:cs="Times New Roman"/>
          <w:sz w:val="20"/>
          <w:szCs w:val="20"/>
        </w:rPr>
        <w:t xml:space="preserve"> при наличии медицинского документа, удостоверяющего причину пропуска, Исполнитель (Школа) производит перерасчёт оплаты. В остальных случаях перерасчёт не производится.</w:t>
      </w:r>
    </w:p>
    <w:p w:rsidR="00B34245" w:rsidRPr="0088382A" w:rsidRDefault="00966977" w:rsidP="009669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>5</w:t>
      </w:r>
      <w:r w:rsidR="00B34245" w:rsidRPr="0088382A">
        <w:rPr>
          <w:rFonts w:ascii="Times New Roman" w:hAnsi="Times New Roman" w:cs="Times New Roman"/>
          <w:sz w:val="20"/>
          <w:szCs w:val="20"/>
        </w:rPr>
        <w:t xml:space="preserve">.5. Заказчик </w:t>
      </w:r>
      <w:r w:rsidR="00314EEA" w:rsidRPr="0088382A">
        <w:rPr>
          <w:rFonts w:ascii="Times New Roman" w:hAnsi="Times New Roman" w:cs="Times New Roman"/>
          <w:sz w:val="20"/>
          <w:szCs w:val="20"/>
        </w:rPr>
        <w:t>даёт согласие</w:t>
      </w:r>
      <w:r w:rsidR="00B34245" w:rsidRPr="0088382A">
        <w:rPr>
          <w:rFonts w:ascii="Times New Roman" w:hAnsi="Times New Roman" w:cs="Times New Roman"/>
          <w:sz w:val="20"/>
          <w:szCs w:val="20"/>
        </w:rPr>
        <w:t xml:space="preserve"> на приобретение рабочи</w:t>
      </w:r>
      <w:r w:rsidR="00314EEA" w:rsidRPr="0088382A">
        <w:rPr>
          <w:rFonts w:ascii="Times New Roman" w:hAnsi="Times New Roman" w:cs="Times New Roman"/>
          <w:sz w:val="20"/>
          <w:szCs w:val="20"/>
        </w:rPr>
        <w:t>х пособий</w:t>
      </w:r>
      <w:r w:rsidR="00B34245" w:rsidRPr="0088382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C397D" w:rsidRPr="0088382A" w:rsidRDefault="00966977" w:rsidP="00966977">
      <w:pPr>
        <w:pStyle w:val="a5"/>
        <w:shd w:val="clear" w:color="auto" w:fill="auto"/>
        <w:spacing w:line="240" w:lineRule="auto"/>
        <w:ind w:left="1416" w:right="2980" w:firstLine="708"/>
        <w:jc w:val="center"/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>6</w:t>
      </w:r>
      <w:r w:rsidR="008C397D"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B34245"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 xml:space="preserve"> Основания изменения</w:t>
      </w:r>
      <w:r w:rsidR="008C397D"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34245" w:rsidRPr="0088382A">
        <w:rPr>
          <w:rStyle w:val="a6"/>
          <w:rFonts w:ascii="Times New Roman" w:hAnsi="Times New Roman" w:cs="Times New Roman"/>
          <w:b/>
          <w:color w:val="000000"/>
          <w:sz w:val="20"/>
          <w:szCs w:val="20"/>
        </w:rPr>
        <w:t>расторжения договора</w:t>
      </w:r>
    </w:p>
    <w:p w:rsidR="008C397D" w:rsidRPr="0088382A" w:rsidRDefault="00966977" w:rsidP="00966977">
      <w:pPr>
        <w:pStyle w:val="a5"/>
        <w:shd w:val="clear" w:color="auto" w:fill="auto"/>
        <w:tabs>
          <w:tab w:val="left" w:pos="1192"/>
        </w:tabs>
        <w:spacing w:line="240" w:lineRule="auto"/>
        <w:ind w:left="40" w:right="112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6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C397D" w:rsidRPr="0088382A" w:rsidRDefault="00966977" w:rsidP="00966977">
      <w:pPr>
        <w:pStyle w:val="a5"/>
        <w:shd w:val="clear" w:color="auto" w:fill="auto"/>
        <w:tabs>
          <w:tab w:val="left" w:pos="1476"/>
        </w:tabs>
        <w:spacing w:line="240" w:lineRule="auto"/>
        <w:ind w:left="40" w:right="240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6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.2. Потребитель, достигший 14-летнего возраста, вправе в любое время расторгнуть настоящий договор только</w:t>
      </w:r>
      <w:r w:rsidR="00C55993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с</w:t>
      </w:r>
      <w:r w:rsidR="00C55993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От имени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Потребителя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ребёнка»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в возрасте от б до 14 лет договор в любое время может быть расторгнут Заказчиком при условии оплаты Исполнителю фактически понесенных расходов и услуг, оказанных до момента отказа.</w:t>
      </w:r>
    </w:p>
    <w:p w:rsidR="008C397D" w:rsidRPr="0088382A" w:rsidRDefault="00966977" w:rsidP="00966977">
      <w:pPr>
        <w:pStyle w:val="a5"/>
        <w:shd w:val="clear" w:color="auto" w:fill="auto"/>
        <w:tabs>
          <w:tab w:val="left" w:pos="1476"/>
        </w:tabs>
        <w:spacing w:line="240" w:lineRule="auto"/>
        <w:ind w:left="40" w:right="240"/>
        <w:rPr>
          <w:rStyle w:val="a6"/>
          <w:rFonts w:ascii="Times New Roman" w:hAnsi="Times New Roman" w:cs="Times New Roman"/>
          <w:b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>6</w:t>
      </w:r>
      <w:r w:rsidR="008C397D" w:rsidRPr="0088382A">
        <w:rPr>
          <w:rFonts w:ascii="Times New Roman" w:hAnsi="Times New Roman" w:cs="Times New Roman"/>
          <w:sz w:val="20"/>
          <w:szCs w:val="20"/>
        </w:rPr>
        <w:t>.3.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Настоящий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  <w:t>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  <w:r w:rsidR="00B34245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34245" w:rsidRPr="0088382A">
        <w:rPr>
          <w:rStyle w:val="a6"/>
          <w:rFonts w:ascii="Times New Roman" w:hAnsi="Times New Roman" w:cs="Times New Roman"/>
          <w:b/>
          <w:sz w:val="20"/>
          <w:szCs w:val="20"/>
        </w:rPr>
        <w:t>Помимо этого,</w:t>
      </w:r>
      <w:r w:rsidR="008C397D" w:rsidRPr="0088382A">
        <w:rPr>
          <w:rStyle w:val="a6"/>
          <w:rFonts w:ascii="Times New Roman" w:hAnsi="Times New Roman" w:cs="Times New Roman"/>
          <w:b/>
          <w:sz w:val="20"/>
          <w:szCs w:val="20"/>
        </w:rPr>
        <w:t xml:space="preserve"> Исполнитель вправе отказаться от исполнения договора, если Заказчик нарушил сроки оплаты услуг по настоящему договору.</w:t>
      </w:r>
    </w:p>
    <w:p w:rsidR="008C397D" w:rsidRPr="0088382A" w:rsidRDefault="00966977" w:rsidP="00966977">
      <w:pPr>
        <w:pStyle w:val="a5"/>
        <w:shd w:val="clear" w:color="auto" w:fill="auto"/>
        <w:spacing w:line="240" w:lineRule="auto"/>
        <w:ind w:left="40" w:right="240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6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.4.</w:t>
      </w:r>
      <w:r w:rsidR="008C397D" w:rsidRPr="0088382A">
        <w:rPr>
          <w:rStyle w:val="2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Если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Потребитель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ребёнок»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своим поведением систематически нарушает права и законные интересы других обучающихся и</w:t>
      </w:r>
      <w:r w:rsidR="00304F3F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двух </w:t>
      </w:r>
      <w:r w:rsidR="00304F3F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редупреждений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Потребитель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ребёнок»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не устранит указанные нарушения.</w:t>
      </w:r>
    </w:p>
    <w:p w:rsidR="008C397D" w:rsidRPr="0088382A" w:rsidRDefault="00966977" w:rsidP="00966977">
      <w:pPr>
        <w:pStyle w:val="a5"/>
        <w:shd w:val="clear" w:color="auto" w:fill="auto"/>
        <w:spacing w:line="240" w:lineRule="auto"/>
        <w:ind w:left="40" w:right="240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6.5.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Договор считается расторгнутым со дня письменного уведомления Исполнителем Заказчика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(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«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Потребителя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, ребёнка»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) об отказе от исполнения договора.</w:t>
      </w:r>
    </w:p>
    <w:p w:rsidR="008C397D" w:rsidRPr="0088382A" w:rsidRDefault="000D03B9" w:rsidP="000D03B9">
      <w:pPr>
        <w:pStyle w:val="a5"/>
        <w:shd w:val="clear" w:color="auto" w:fill="auto"/>
        <w:spacing w:line="240" w:lineRule="auto"/>
        <w:ind w:right="240"/>
        <w:rPr>
          <w:rStyle w:val="290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966977" w:rsidRPr="0088382A">
        <w:rPr>
          <w:rFonts w:ascii="Times New Roman" w:hAnsi="Times New Roman" w:cs="Times New Roman"/>
          <w:b/>
          <w:sz w:val="20"/>
          <w:szCs w:val="20"/>
        </w:rPr>
        <w:t>7</w:t>
      </w:r>
      <w:r w:rsidR="008C397D" w:rsidRPr="0088382A">
        <w:rPr>
          <w:rFonts w:ascii="Times New Roman" w:hAnsi="Times New Roman" w:cs="Times New Roman"/>
          <w:b/>
          <w:sz w:val="20"/>
          <w:szCs w:val="20"/>
        </w:rPr>
        <w:t>.</w:t>
      </w:r>
      <w:r w:rsidR="00966977" w:rsidRPr="00883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C397D" w:rsidRPr="0088382A">
        <w:rPr>
          <w:rStyle w:val="290"/>
          <w:rFonts w:ascii="Times New Roman" w:hAnsi="Times New Roman" w:cs="Times New Roman"/>
          <w:color w:val="000000"/>
          <w:sz w:val="20"/>
          <w:szCs w:val="20"/>
        </w:rPr>
        <w:t>0тветстветственность за неисполнение или ненадлежащее исполнение</w:t>
      </w:r>
    </w:p>
    <w:p w:rsidR="008C397D" w:rsidRPr="0088382A" w:rsidRDefault="008C397D" w:rsidP="00966977">
      <w:pPr>
        <w:pStyle w:val="a5"/>
        <w:shd w:val="clear" w:color="auto" w:fill="auto"/>
        <w:spacing w:line="240" w:lineRule="auto"/>
        <w:ind w:left="1456" w:right="240" w:firstLine="668"/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</w:pPr>
      <w:r w:rsidRPr="0088382A">
        <w:rPr>
          <w:rStyle w:val="290"/>
          <w:rFonts w:ascii="Times New Roman" w:hAnsi="Times New Roman" w:cs="Times New Roman"/>
          <w:color w:val="000000"/>
          <w:sz w:val="20"/>
          <w:szCs w:val="20"/>
        </w:rPr>
        <w:t>обязательств по настоящему договору</w:t>
      </w:r>
    </w:p>
    <w:p w:rsidR="008C397D" w:rsidRPr="0088382A" w:rsidRDefault="008C397D" w:rsidP="001E7C88">
      <w:pPr>
        <w:pStyle w:val="a5"/>
        <w:shd w:val="clear" w:color="auto" w:fill="auto"/>
        <w:spacing w:line="240" w:lineRule="auto"/>
        <w:ind w:left="40" w:right="240" w:firstLine="680"/>
        <w:jc w:val="left"/>
        <w:rPr>
          <w:rFonts w:ascii="Times New Roman" w:hAnsi="Times New Roman" w:cs="Times New Roman"/>
          <w:sz w:val="20"/>
          <w:szCs w:val="20"/>
        </w:rPr>
      </w:pP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</w:t>
      </w:r>
      <w:r w:rsidR="001E7C88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потребителей, на условиях, установленных этим законодательством.</w:t>
      </w:r>
    </w:p>
    <w:p w:rsidR="008C397D" w:rsidRPr="0088382A" w:rsidRDefault="008C397D" w:rsidP="00966977">
      <w:pPr>
        <w:pStyle w:val="a5"/>
        <w:shd w:val="clear" w:color="auto" w:fill="auto"/>
        <w:tabs>
          <w:tab w:val="left" w:pos="1192"/>
        </w:tabs>
        <w:spacing w:line="240" w:lineRule="auto"/>
        <w:ind w:left="40" w:right="1120"/>
        <w:rPr>
          <w:rStyle w:val="290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 xml:space="preserve"> </w:t>
      </w:r>
      <w:r w:rsidRPr="0088382A">
        <w:rPr>
          <w:rFonts w:ascii="Times New Roman" w:hAnsi="Times New Roman" w:cs="Times New Roman"/>
          <w:sz w:val="20"/>
          <w:szCs w:val="20"/>
        </w:rPr>
        <w:tab/>
      </w:r>
      <w:r w:rsidRPr="0088382A">
        <w:rPr>
          <w:rFonts w:ascii="Times New Roman" w:hAnsi="Times New Roman" w:cs="Times New Roman"/>
          <w:sz w:val="20"/>
          <w:szCs w:val="20"/>
        </w:rPr>
        <w:tab/>
      </w:r>
      <w:r w:rsidR="000D03B9" w:rsidRPr="0088382A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966977" w:rsidRPr="0088382A">
        <w:rPr>
          <w:rFonts w:ascii="Times New Roman" w:hAnsi="Times New Roman" w:cs="Times New Roman"/>
          <w:sz w:val="20"/>
          <w:szCs w:val="20"/>
        </w:rPr>
        <w:t>8</w:t>
      </w:r>
      <w:r w:rsidRPr="0088382A">
        <w:rPr>
          <w:rFonts w:ascii="Times New Roman" w:hAnsi="Times New Roman" w:cs="Times New Roman"/>
          <w:sz w:val="20"/>
          <w:szCs w:val="20"/>
        </w:rPr>
        <w:t>.</w:t>
      </w:r>
      <w:r w:rsidRPr="0088382A">
        <w:rPr>
          <w:rStyle w:val="29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82A">
        <w:rPr>
          <w:rStyle w:val="290"/>
          <w:rFonts w:ascii="Times New Roman" w:hAnsi="Times New Roman" w:cs="Times New Roman"/>
          <w:color w:val="000000"/>
          <w:sz w:val="20"/>
          <w:szCs w:val="20"/>
        </w:rPr>
        <w:t>Срок действия договора и другие условия.</w:t>
      </w:r>
    </w:p>
    <w:p w:rsidR="008C397D" w:rsidRPr="0088382A" w:rsidRDefault="00966977" w:rsidP="001E7C88">
      <w:pPr>
        <w:pStyle w:val="a5"/>
        <w:shd w:val="clear" w:color="auto" w:fill="auto"/>
        <w:tabs>
          <w:tab w:val="left" w:pos="1318"/>
        </w:tabs>
        <w:spacing w:line="240" w:lineRule="auto"/>
        <w:ind w:left="40" w:right="152"/>
        <w:jc w:val="left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>8</w:t>
      </w:r>
      <w:r w:rsidR="008C397D" w:rsidRPr="0088382A">
        <w:rPr>
          <w:rFonts w:ascii="Times New Roman" w:hAnsi="Times New Roman" w:cs="Times New Roman"/>
          <w:sz w:val="20"/>
          <w:szCs w:val="20"/>
        </w:rPr>
        <w:t>.1.</w:t>
      </w:r>
      <w:r w:rsidR="001E7C88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Настоящий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договор вступает в силу со дня его заключения стор</w:t>
      </w:r>
      <w:r w:rsidR="00C80330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онами и действует до «31» мая </w:t>
      </w:r>
      <w:r w:rsidR="001E7C88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20</w:t>
      </w:r>
      <w:r w:rsidR="00C80330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2</w:t>
      </w:r>
      <w:r w:rsidR="009A5D46">
        <w:rPr>
          <w:rStyle w:val="a6"/>
          <w:rFonts w:ascii="Times New Roman" w:hAnsi="Times New Roman" w:cs="Times New Roman"/>
          <w:color w:val="000000"/>
          <w:sz w:val="20"/>
          <w:szCs w:val="20"/>
        </w:rPr>
        <w:t>4</w:t>
      </w:r>
      <w:r w:rsidR="00C80330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>года</w:t>
      </w:r>
    </w:p>
    <w:p w:rsidR="008C397D" w:rsidRPr="0088382A" w:rsidRDefault="00966977" w:rsidP="00966977">
      <w:pPr>
        <w:pStyle w:val="a5"/>
        <w:shd w:val="clear" w:color="auto" w:fill="auto"/>
        <w:tabs>
          <w:tab w:val="left" w:pos="1318"/>
        </w:tabs>
        <w:spacing w:after="229" w:line="240" w:lineRule="auto"/>
        <w:ind w:left="40" w:right="152"/>
        <w:rPr>
          <w:rStyle w:val="a6"/>
          <w:rFonts w:ascii="Times New Roman" w:hAnsi="Times New Roman" w:cs="Times New Roman"/>
          <w:color w:val="000000"/>
          <w:sz w:val="20"/>
          <w:szCs w:val="20"/>
        </w:rPr>
      </w:pPr>
      <w:r w:rsidRPr="0088382A">
        <w:rPr>
          <w:rFonts w:ascii="Times New Roman" w:hAnsi="Times New Roman" w:cs="Times New Roman"/>
          <w:sz w:val="20"/>
          <w:szCs w:val="20"/>
        </w:rPr>
        <w:t>8</w:t>
      </w:r>
      <w:r w:rsidR="008C397D" w:rsidRPr="0088382A">
        <w:rPr>
          <w:rFonts w:ascii="Times New Roman" w:hAnsi="Times New Roman" w:cs="Times New Roman"/>
          <w:sz w:val="20"/>
          <w:szCs w:val="20"/>
        </w:rPr>
        <w:t>.2.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 xml:space="preserve"> Договор</w:t>
      </w:r>
      <w:r w:rsidR="008C397D" w:rsidRPr="0088382A">
        <w:rPr>
          <w:rStyle w:val="a6"/>
          <w:rFonts w:ascii="Times New Roman" w:hAnsi="Times New Roman" w:cs="Times New Roman"/>
          <w:color w:val="000000"/>
          <w:sz w:val="20"/>
          <w:szCs w:val="20"/>
        </w:rPr>
        <w:tab/>
        <w:t>составлен в двух экземплярах, имеющих равную юридическую силу.</w:t>
      </w:r>
    </w:p>
    <w:p w:rsidR="00C80330" w:rsidRPr="0047141E" w:rsidRDefault="008C397D" w:rsidP="0088382A">
      <w:pPr>
        <w:spacing w:line="240" w:lineRule="auto"/>
        <w:contextualSpacing/>
        <w:jc w:val="center"/>
        <w:rPr>
          <w:rFonts w:ascii="Times New Roman" w:hAnsi="Times New Roman"/>
          <w:color w:val="FF0000"/>
          <w:sz w:val="20"/>
          <w:szCs w:val="20"/>
        </w:rPr>
      </w:pPr>
      <w:r w:rsidRPr="0047141E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C80330" w:rsidRPr="0047141E">
        <w:rPr>
          <w:rFonts w:ascii="Times New Roman" w:hAnsi="Times New Roman"/>
          <w:b/>
          <w:i/>
          <w:color w:val="FF0000"/>
          <w:sz w:val="20"/>
          <w:szCs w:val="20"/>
        </w:rPr>
        <w:t>Приложение 1</w:t>
      </w:r>
    </w:p>
    <w:tbl>
      <w:tblPr>
        <w:tblStyle w:val="a3"/>
        <w:tblW w:w="0" w:type="auto"/>
        <w:tblLayout w:type="fixed"/>
        <w:tblLook w:val="04A0"/>
      </w:tblPr>
      <w:tblGrid>
        <w:gridCol w:w="567"/>
        <w:gridCol w:w="2235"/>
        <w:gridCol w:w="2835"/>
        <w:gridCol w:w="2551"/>
        <w:gridCol w:w="1134"/>
        <w:gridCol w:w="874"/>
      </w:tblGrid>
      <w:tr w:rsidR="0047141E" w:rsidRPr="0047141E" w:rsidTr="009D36E1">
        <w:tc>
          <w:tcPr>
            <w:tcW w:w="567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7141E">
              <w:rPr>
                <w:rFonts w:ascii="Times New Roman" w:hAnsi="Times New Roman"/>
                <w:color w:val="FF0000"/>
                <w:sz w:val="20"/>
                <w:szCs w:val="20"/>
              </w:rPr>
              <w:t>№</w:t>
            </w:r>
          </w:p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7141E">
              <w:rPr>
                <w:rFonts w:ascii="Times New Roman" w:hAnsi="Times New Roman"/>
                <w:color w:val="FF0000"/>
                <w:sz w:val="20"/>
                <w:szCs w:val="20"/>
              </w:rPr>
              <w:t>п/п</w:t>
            </w:r>
          </w:p>
        </w:tc>
        <w:tc>
          <w:tcPr>
            <w:tcW w:w="22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7141E">
              <w:rPr>
                <w:rFonts w:ascii="Times New Roman" w:hAnsi="Times New Roman"/>
                <w:color w:val="FF0000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28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7141E">
              <w:rPr>
                <w:rFonts w:ascii="Times New Roman" w:hAnsi="Times New Roman"/>
                <w:color w:val="FF0000"/>
                <w:sz w:val="20"/>
                <w:szCs w:val="20"/>
              </w:rPr>
              <w:t>Формы предоставления услуг (индивидуальная, групповая)</w:t>
            </w:r>
          </w:p>
        </w:tc>
        <w:tc>
          <w:tcPr>
            <w:tcW w:w="2551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7141E">
              <w:rPr>
                <w:rFonts w:ascii="Times New Roman" w:hAnsi="Times New Roman"/>
                <w:color w:val="FF0000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2008" w:type="dxa"/>
            <w:gridSpan w:val="2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7141E">
              <w:rPr>
                <w:rFonts w:ascii="Times New Roman" w:hAnsi="Times New Roman"/>
                <w:color w:val="FF0000"/>
                <w:sz w:val="20"/>
                <w:szCs w:val="20"/>
              </w:rPr>
              <w:t>Количество часов</w:t>
            </w:r>
          </w:p>
        </w:tc>
      </w:tr>
      <w:tr w:rsidR="0047141E" w:rsidRPr="0047141E" w:rsidTr="009D36E1">
        <w:tc>
          <w:tcPr>
            <w:tcW w:w="567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7141E">
              <w:rPr>
                <w:rFonts w:ascii="Times New Roman" w:hAnsi="Times New Roman"/>
                <w:color w:val="FF0000"/>
                <w:sz w:val="20"/>
                <w:szCs w:val="20"/>
              </w:rPr>
              <w:t>В неделю</w:t>
            </w:r>
          </w:p>
        </w:tc>
        <w:tc>
          <w:tcPr>
            <w:tcW w:w="874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7141E">
              <w:rPr>
                <w:rFonts w:ascii="Times New Roman" w:hAnsi="Times New Roman"/>
                <w:color w:val="FF0000"/>
                <w:sz w:val="20"/>
                <w:szCs w:val="20"/>
              </w:rPr>
              <w:t>всего</w:t>
            </w:r>
          </w:p>
        </w:tc>
      </w:tr>
      <w:tr w:rsidR="0047141E" w:rsidRPr="0047141E" w:rsidTr="009D36E1">
        <w:tc>
          <w:tcPr>
            <w:tcW w:w="567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74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7141E" w:rsidRPr="0047141E" w:rsidTr="009D36E1">
        <w:tc>
          <w:tcPr>
            <w:tcW w:w="567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74" w:type="dxa"/>
          </w:tcPr>
          <w:p w:rsidR="00C80330" w:rsidRPr="0047141E" w:rsidRDefault="00C80330" w:rsidP="005B3231">
            <w:p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7141E" w:rsidRPr="0047141E" w:rsidTr="009D36E1">
        <w:tc>
          <w:tcPr>
            <w:tcW w:w="567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0330" w:rsidRPr="0047141E" w:rsidRDefault="00C80330" w:rsidP="005B3231">
            <w:pPr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74" w:type="dxa"/>
          </w:tcPr>
          <w:p w:rsidR="00C80330" w:rsidRPr="0047141E" w:rsidRDefault="00C80330" w:rsidP="005B3231">
            <w:p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8C397D" w:rsidRPr="0088382A" w:rsidRDefault="008C397D" w:rsidP="0088382A">
      <w:pPr>
        <w:pStyle w:val="a5"/>
        <w:shd w:val="clear" w:color="auto" w:fill="auto"/>
        <w:tabs>
          <w:tab w:val="left" w:pos="1318"/>
        </w:tabs>
        <w:spacing w:line="240" w:lineRule="auto"/>
        <w:ind w:left="40" w:right="15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382A">
        <w:rPr>
          <w:rFonts w:ascii="Times New Roman" w:hAnsi="Times New Roman" w:cs="Times New Roman"/>
          <w:b/>
          <w:sz w:val="20"/>
          <w:szCs w:val="20"/>
        </w:rPr>
        <w:t>Подписи сторон</w:t>
      </w:r>
      <w:r w:rsidR="00CA46D8">
        <w:rPr>
          <w:rFonts w:ascii="Times New Roman" w:hAnsi="Times New Roman" w:cs="Times New Roman"/>
          <w:b/>
          <w:sz w:val="20"/>
          <w:szCs w:val="20"/>
        </w:rPr>
        <w:t>:</w:t>
      </w:r>
    </w:p>
    <w:p w:rsidR="00DB2D53" w:rsidRPr="0088382A" w:rsidRDefault="00DB2D53" w:rsidP="0088382A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8382A">
        <w:rPr>
          <w:rFonts w:ascii="Times New Roman" w:hAnsi="Times New Roman"/>
          <w:b/>
          <w:sz w:val="20"/>
          <w:szCs w:val="20"/>
        </w:rPr>
        <w:t>Исполнитель</w:t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  <w:t>Заказчик</w:t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="0088382A">
        <w:rPr>
          <w:rFonts w:ascii="Times New Roman" w:hAnsi="Times New Roman"/>
          <w:b/>
          <w:sz w:val="20"/>
          <w:szCs w:val="20"/>
        </w:rPr>
        <w:t>Потребитель,</w:t>
      </w:r>
    </w:p>
    <w:p w:rsidR="00DB2D53" w:rsidRPr="0088382A" w:rsidRDefault="00DB2D53" w:rsidP="0088382A">
      <w:pPr>
        <w:spacing w:after="0" w:line="240" w:lineRule="auto"/>
        <w:ind w:left="7080" w:firstLine="708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88382A">
        <w:rPr>
          <w:rFonts w:ascii="Times New Roman" w:hAnsi="Times New Roman"/>
          <w:sz w:val="20"/>
          <w:szCs w:val="20"/>
        </w:rPr>
        <w:t>дос</w:t>
      </w:r>
      <w:r w:rsidR="009D36E1">
        <w:rPr>
          <w:rFonts w:ascii="Times New Roman" w:hAnsi="Times New Roman"/>
          <w:sz w:val="20"/>
          <w:szCs w:val="20"/>
        </w:rPr>
        <w:t>тигший</w:t>
      </w:r>
      <w:proofErr w:type="gramEnd"/>
      <w:r w:rsidR="009D36E1">
        <w:rPr>
          <w:rFonts w:ascii="Times New Roman" w:hAnsi="Times New Roman"/>
          <w:sz w:val="20"/>
          <w:szCs w:val="20"/>
        </w:rPr>
        <w:t xml:space="preserve"> 14-ти летнего</w:t>
      </w:r>
      <w:r w:rsidR="009D36E1">
        <w:rPr>
          <w:rFonts w:ascii="Times New Roman" w:hAnsi="Times New Roman"/>
          <w:sz w:val="20"/>
          <w:szCs w:val="20"/>
        </w:rPr>
        <w:tab/>
        <w:t>возраста</w:t>
      </w:r>
      <w:r w:rsidR="009D36E1">
        <w:rPr>
          <w:rFonts w:ascii="Times New Roman" w:hAnsi="Times New Roman"/>
          <w:sz w:val="20"/>
          <w:szCs w:val="20"/>
        </w:rPr>
        <w:tab/>
      </w:r>
      <w:r w:rsidR="009D36E1">
        <w:rPr>
          <w:rFonts w:ascii="Times New Roman" w:hAnsi="Times New Roman"/>
          <w:sz w:val="20"/>
          <w:szCs w:val="20"/>
        </w:rPr>
        <w:tab/>
      </w:r>
    </w:p>
    <w:p w:rsidR="00DB2D53" w:rsidRPr="0088382A" w:rsidRDefault="00DB2D53" w:rsidP="0088382A">
      <w:pPr>
        <w:spacing w:after="0" w:line="240" w:lineRule="auto"/>
        <w:ind w:right="127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>МБОУ «Школа №113»</w:t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</w:t>
      </w:r>
      <w:r w:rsidR="0088382A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</w:t>
      </w:r>
      <w:r w:rsidR="0088382A">
        <w:rPr>
          <w:rFonts w:ascii="Times New Roman" w:eastAsia="Times New Roman" w:hAnsi="Times New Roman"/>
          <w:b/>
          <w:sz w:val="20"/>
          <w:szCs w:val="20"/>
          <w:lang w:eastAsia="ru-RU"/>
        </w:rPr>
        <w:t>___</w:t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p w:rsidR="00DB2D53" w:rsidRPr="0088382A" w:rsidRDefault="00DB2D53" w:rsidP="0088382A">
      <w:pPr>
        <w:spacing w:after="0" w:line="240" w:lineRule="auto"/>
        <w:ind w:right="127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 Ф.И.О.</w:t>
      </w:r>
      <w:r w:rsid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88382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</w:t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>Ф.И.О.</w:t>
      </w:r>
      <w:r w:rsidRPr="0088382A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p w:rsidR="00DB2D53" w:rsidRPr="0088382A" w:rsidRDefault="00DB2D53" w:rsidP="00883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382A">
        <w:rPr>
          <w:rFonts w:ascii="Times New Roman" w:hAnsi="Times New Roman"/>
          <w:b/>
          <w:sz w:val="20"/>
          <w:szCs w:val="20"/>
        </w:rPr>
        <w:t>Юридический адрес: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DB2D53" w:rsidRPr="0088382A" w:rsidRDefault="00DB2D53" w:rsidP="00883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  <w:t>_________________________</w:t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>____</w:t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>_______________________</w:t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>____</w:t>
      </w:r>
    </w:p>
    <w:p w:rsidR="0088382A" w:rsidRDefault="00DB2D53" w:rsidP="0088382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382A">
        <w:rPr>
          <w:rFonts w:ascii="Times New Roman" w:hAnsi="Times New Roman"/>
          <w:sz w:val="20"/>
          <w:szCs w:val="20"/>
        </w:rPr>
        <w:t xml:space="preserve">420137, г. Казань, </w:t>
      </w:r>
      <w:r w:rsidR="0088382A">
        <w:rPr>
          <w:rFonts w:ascii="Times New Roman" w:hAnsi="Times New Roman"/>
          <w:sz w:val="20"/>
          <w:szCs w:val="20"/>
        </w:rPr>
        <w:tab/>
      </w:r>
      <w:r w:rsidR="0088382A">
        <w:rPr>
          <w:rFonts w:ascii="Times New Roman" w:hAnsi="Times New Roman"/>
          <w:sz w:val="20"/>
          <w:szCs w:val="20"/>
        </w:rPr>
        <w:tab/>
      </w:r>
      <w:r w:rsidR="0088382A">
        <w:rPr>
          <w:rFonts w:ascii="Times New Roman" w:hAnsi="Times New Roman"/>
          <w:sz w:val="20"/>
          <w:szCs w:val="20"/>
        </w:rPr>
        <w:tab/>
      </w:r>
      <w:r w:rsidR="0088382A">
        <w:rPr>
          <w:rFonts w:ascii="Times New Roman" w:hAnsi="Times New Roman"/>
          <w:sz w:val="20"/>
          <w:szCs w:val="20"/>
        </w:rPr>
        <w:tab/>
        <w:t xml:space="preserve">    </w:t>
      </w:r>
      <w:r w:rsidR="0088382A" w:rsidRPr="0088382A">
        <w:rPr>
          <w:rFonts w:ascii="Times New Roman" w:eastAsia="Times New Roman" w:hAnsi="Times New Roman"/>
          <w:sz w:val="20"/>
          <w:szCs w:val="20"/>
          <w:lang w:eastAsia="ru-RU"/>
        </w:rPr>
        <w:t>паспортные данные</w:t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</w:t>
      </w:r>
      <w:r w:rsidR="0088382A" w:rsidRPr="0088382A">
        <w:rPr>
          <w:rFonts w:ascii="Times New Roman" w:eastAsia="Times New Roman" w:hAnsi="Times New Roman"/>
          <w:sz w:val="20"/>
          <w:szCs w:val="20"/>
          <w:lang w:eastAsia="ru-RU"/>
        </w:rPr>
        <w:t>паспортные данные</w:t>
      </w:r>
    </w:p>
    <w:p w:rsidR="00DB2D53" w:rsidRPr="0088382A" w:rsidRDefault="006F3802" w:rsidP="0088382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ул. Адо</w:t>
      </w:r>
      <w:r w:rsidR="00DB2D53" w:rsidRPr="0088382A">
        <w:rPr>
          <w:rFonts w:ascii="Times New Roman" w:hAnsi="Times New Roman"/>
          <w:sz w:val="20"/>
          <w:szCs w:val="20"/>
        </w:rPr>
        <w:t>ратского, д.36А</w:t>
      </w:r>
    </w:p>
    <w:p w:rsidR="00DB2D53" w:rsidRPr="0088382A" w:rsidRDefault="00DB2D53" w:rsidP="00883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DB2D53" w:rsidRPr="0088382A" w:rsidRDefault="00DB2D53" w:rsidP="00883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382A">
        <w:rPr>
          <w:rFonts w:ascii="Times New Roman" w:hAnsi="Times New Roman"/>
          <w:b/>
          <w:sz w:val="20"/>
          <w:szCs w:val="20"/>
        </w:rPr>
        <w:t>Тел.(факс)</w:t>
      </w:r>
      <w:r w:rsidRPr="0088382A">
        <w:rPr>
          <w:rFonts w:ascii="Times New Roman" w:hAnsi="Times New Roman"/>
          <w:sz w:val="20"/>
          <w:szCs w:val="20"/>
        </w:rPr>
        <w:t xml:space="preserve"> 522-51-31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>_________________________</w:t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>__</w:t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>_______________________</w:t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>____</w:t>
      </w:r>
    </w:p>
    <w:p w:rsidR="00DB2D53" w:rsidRPr="0088382A" w:rsidRDefault="00DB2D53" w:rsidP="00883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</w:t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 xml:space="preserve">   адрес места жительства</w:t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>адрес места жительства</w:t>
      </w:r>
    </w:p>
    <w:p w:rsidR="00DB2D53" w:rsidRPr="0088382A" w:rsidRDefault="00DB2D53" w:rsidP="00883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DB2D53" w:rsidRPr="0088382A" w:rsidRDefault="00DB2D53" w:rsidP="00883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382A">
        <w:rPr>
          <w:rFonts w:ascii="Times New Roman" w:hAnsi="Times New Roman"/>
          <w:sz w:val="20"/>
          <w:szCs w:val="20"/>
        </w:rPr>
        <w:t>Директор: ________ Юнусова Э.Н.</w:t>
      </w:r>
      <w:r w:rsidRPr="0088382A">
        <w:rPr>
          <w:rFonts w:ascii="Times New Roman" w:hAnsi="Times New Roman"/>
          <w:sz w:val="20"/>
          <w:szCs w:val="20"/>
        </w:rPr>
        <w:tab/>
      </w:r>
      <w:r w:rsidR="0088382A">
        <w:rPr>
          <w:rFonts w:ascii="Times New Roman" w:hAnsi="Times New Roman"/>
          <w:sz w:val="20"/>
          <w:szCs w:val="20"/>
        </w:rPr>
        <w:t xml:space="preserve"> 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>_________________________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>_______________________</w:t>
      </w:r>
    </w:p>
    <w:p w:rsidR="00DB2D53" w:rsidRPr="0088382A" w:rsidRDefault="00DB2D53" w:rsidP="00883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>телефон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88382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Pr="0088382A">
        <w:rPr>
          <w:rFonts w:ascii="Times New Roman" w:eastAsia="Times New Roman" w:hAnsi="Times New Roman"/>
          <w:sz w:val="20"/>
          <w:szCs w:val="20"/>
          <w:lang w:eastAsia="ru-RU"/>
        </w:rPr>
        <w:t>телефон</w:t>
      </w:r>
    </w:p>
    <w:p w:rsidR="00DB2D53" w:rsidRPr="0088382A" w:rsidRDefault="00DB2D53" w:rsidP="0088382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8382A">
        <w:rPr>
          <w:rFonts w:ascii="Times New Roman" w:hAnsi="Times New Roman"/>
          <w:b/>
          <w:sz w:val="20"/>
          <w:szCs w:val="20"/>
        </w:rPr>
        <w:t>М.П.</w:t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="0088382A">
        <w:rPr>
          <w:rFonts w:ascii="Times New Roman" w:hAnsi="Times New Roman"/>
          <w:b/>
          <w:sz w:val="20"/>
          <w:szCs w:val="20"/>
        </w:rPr>
        <w:t xml:space="preserve">      </w:t>
      </w:r>
      <w:r w:rsidRPr="0088382A">
        <w:rPr>
          <w:rFonts w:ascii="Times New Roman" w:hAnsi="Times New Roman"/>
          <w:b/>
          <w:sz w:val="20"/>
          <w:szCs w:val="20"/>
        </w:rPr>
        <w:t>_________________________</w:t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="0088382A">
        <w:rPr>
          <w:rFonts w:ascii="Times New Roman" w:hAnsi="Times New Roman"/>
          <w:b/>
          <w:sz w:val="20"/>
          <w:szCs w:val="20"/>
        </w:rPr>
        <w:t xml:space="preserve">         </w:t>
      </w:r>
      <w:r w:rsidRPr="0088382A">
        <w:rPr>
          <w:rFonts w:ascii="Times New Roman" w:hAnsi="Times New Roman"/>
          <w:b/>
          <w:sz w:val="20"/>
          <w:szCs w:val="20"/>
        </w:rPr>
        <w:t>_______________________</w:t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Pr="0088382A">
        <w:rPr>
          <w:rFonts w:ascii="Times New Roman" w:hAnsi="Times New Roman"/>
          <w:b/>
          <w:sz w:val="20"/>
          <w:szCs w:val="20"/>
        </w:rPr>
        <w:tab/>
      </w:r>
      <w:r w:rsidR="0088382A">
        <w:rPr>
          <w:rFonts w:ascii="Times New Roman" w:hAnsi="Times New Roman"/>
          <w:sz w:val="20"/>
          <w:szCs w:val="20"/>
        </w:rPr>
        <w:t xml:space="preserve">       </w:t>
      </w:r>
      <w:r w:rsidRPr="0088382A">
        <w:rPr>
          <w:rFonts w:ascii="Times New Roman" w:hAnsi="Times New Roman"/>
          <w:sz w:val="20"/>
          <w:szCs w:val="20"/>
        </w:rPr>
        <w:t>(подпись)</w:t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="0088382A">
        <w:rPr>
          <w:rFonts w:ascii="Times New Roman" w:hAnsi="Times New Roman"/>
          <w:sz w:val="20"/>
          <w:szCs w:val="20"/>
        </w:rPr>
        <w:t xml:space="preserve">       </w:t>
      </w:r>
      <w:r w:rsidRPr="0088382A">
        <w:rPr>
          <w:rFonts w:ascii="Times New Roman" w:hAnsi="Times New Roman"/>
          <w:sz w:val="20"/>
          <w:szCs w:val="20"/>
        </w:rPr>
        <w:t>(подпись)</w:t>
      </w:r>
    </w:p>
    <w:p w:rsidR="00DB2D53" w:rsidRPr="0088382A" w:rsidRDefault="00DB2D53" w:rsidP="00DB2D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  <w:t xml:space="preserve">         </w:t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</w:p>
    <w:p w:rsidR="008C397D" w:rsidRPr="009D36E1" w:rsidRDefault="00DB2D53" w:rsidP="009D36E1">
      <w:pPr>
        <w:spacing w:after="0" w:line="240" w:lineRule="auto"/>
        <w:rPr>
          <w:rFonts w:ascii="Times New Roman" w:hAnsi="Times New Roman"/>
          <w:sz w:val="20"/>
          <w:szCs w:val="20"/>
        </w:rPr>
        <w:sectPr w:rsidR="008C397D" w:rsidRPr="009D36E1" w:rsidSect="0088382A">
          <w:pgSz w:w="11906" w:h="16838"/>
          <w:pgMar w:top="567" w:right="567" w:bottom="567" w:left="851" w:header="709" w:footer="709" w:gutter="0"/>
          <w:cols w:space="708"/>
          <w:docGrid w:linePitch="360"/>
        </w:sectPr>
      </w:pP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</w:r>
      <w:r w:rsidRPr="0088382A">
        <w:rPr>
          <w:rFonts w:ascii="Times New Roman" w:hAnsi="Times New Roman"/>
          <w:sz w:val="20"/>
          <w:szCs w:val="20"/>
        </w:rPr>
        <w:tab/>
        <w:t xml:space="preserve">     </w:t>
      </w:r>
    </w:p>
    <w:p w:rsidR="0078202E" w:rsidRPr="0078202E" w:rsidRDefault="0078202E" w:rsidP="009D36E1">
      <w:pPr>
        <w:rPr>
          <w:rFonts w:ascii="Times New Roman" w:hAnsi="Times New Roman" w:cs="Times New Roman"/>
          <w:sz w:val="28"/>
          <w:szCs w:val="28"/>
        </w:rPr>
      </w:pPr>
    </w:p>
    <w:sectPr w:rsidR="0078202E" w:rsidRPr="0078202E" w:rsidSect="000F4D85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2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2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2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2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2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2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2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2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2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3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3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3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3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3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3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3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3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4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4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4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4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4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4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4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4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</w:abstractNum>
  <w:abstractNum w:abstractNumId="4">
    <w:nsid w:val="00000009"/>
    <w:multiLevelType w:val="multilevel"/>
    <w:tmpl w:val="00000008"/>
    <w:lvl w:ilvl="0">
      <w:start w:val="3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5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7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7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7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7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7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7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7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7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7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9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9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9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9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9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9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9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9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9.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</w:abstractNum>
  <w:abstractNum w:abstractNumId="7">
    <w:nsid w:val="19AA3321"/>
    <w:multiLevelType w:val="multilevel"/>
    <w:tmpl w:val="97CA85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8">
    <w:nsid w:val="45051826"/>
    <w:multiLevelType w:val="multilevel"/>
    <w:tmpl w:val="2D3CC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0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/>
  <w:rsids>
    <w:rsidRoot w:val="006435F8"/>
    <w:rsid w:val="00007FFB"/>
    <w:rsid w:val="00012AC2"/>
    <w:rsid w:val="00016CD1"/>
    <w:rsid w:val="000175C7"/>
    <w:rsid w:val="000527A4"/>
    <w:rsid w:val="0008595F"/>
    <w:rsid w:val="000B449D"/>
    <w:rsid w:val="000B5C34"/>
    <w:rsid w:val="000C0EA3"/>
    <w:rsid w:val="000C5DE8"/>
    <w:rsid w:val="000D03B9"/>
    <w:rsid w:val="000F4D85"/>
    <w:rsid w:val="00112283"/>
    <w:rsid w:val="001374CF"/>
    <w:rsid w:val="001473D9"/>
    <w:rsid w:val="001611A0"/>
    <w:rsid w:val="001666DB"/>
    <w:rsid w:val="00166EC6"/>
    <w:rsid w:val="001670EE"/>
    <w:rsid w:val="001B4CAC"/>
    <w:rsid w:val="001C5649"/>
    <w:rsid w:val="001D2731"/>
    <w:rsid w:val="001E7C88"/>
    <w:rsid w:val="001F4403"/>
    <w:rsid w:val="002070D7"/>
    <w:rsid w:val="00291E25"/>
    <w:rsid w:val="002948D0"/>
    <w:rsid w:val="002A140D"/>
    <w:rsid w:val="002A628F"/>
    <w:rsid w:val="002C2D9A"/>
    <w:rsid w:val="00304F3F"/>
    <w:rsid w:val="00314EEA"/>
    <w:rsid w:val="0036527E"/>
    <w:rsid w:val="003B63E5"/>
    <w:rsid w:val="003C0815"/>
    <w:rsid w:val="003D4C35"/>
    <w:rsid w:val="003D7355"/>
    <w:rsid w:val="003F71C6"/>
    <w:rsid w:val="0041670D"/>
    <w:rsid w:val="00465CA3"/>
    <w:rsid w:val="0047141E"/>
    <w:rsid w:val="0048601D"/>
    <w:rsid w:val="00490CF6"/>
    <w:rsid w:val="004A3161"/>
    <w:rsid w:val="004F171C"/>
    <w:rsid w:val="005331D9"/>
    <w:rsid w:val="00533F3F"/>
    <w:rsid w:val="0055218F"/>
    <w:rsid w:val="00591400"/>
    <w:rsid w:val="005B5973"/>
    <w:rsid w:val="005C14BC"/>
    <w:rsid w:val="005F4F48"/>
    <w:rsid w:val="00606A0F"/>
    <w:rsid w:val="0064122F"/>
    <w:rsid w:val="006419BA"/>
    <w:rsid w:val="006435F8"/>
    <w:rsid w:val="00655B49"/>
    <w:rsid w:val="0067482E"/>
    <w:rsid w:val="00693435"/>
    <w:rsid w:val="006A4AB8"/>
    <w:rsid w:val="006B528C"/>
    <w:rsid w:val="006E4469"/>
    <w:rsid w:val="006F3802"/>
    <w:rsid w:val="00704728"/>
    <w:rsid w:val="007319D4"/>
    <w:rsid w:val="007346CD"/>
    <w:rsid w:val="007470A8"/>
    <w:rsid w:val="0078202E"/>
    <w:rsid w:val="007F3D39"/>
    <w:rsid w:val="008035CB"/>
    <w:rsid w:val="00803B1E"/>
    <w:rsid w:val="00861DE4"/>
    <w:rsid w:val="00867877"/>
    <w:rsid w:val="00867EFA"/>
    <w:rsid w:val="00873D20"/>
    <w:rsid w:val="00873E16"/>
    <w:rsid w:val="00877896"/>
    <w:rsid w:val="0088382A"/>
    <w:rsid w:val="008C1921"/>
    <w:rsid w:val="008C397D"/>
    <w:rsid w:val="009038FD"/>
    <w:rsid w:val="00910371"/>
    <w:rsid w:val="0092461C"/>
    <w:rsid w:val="00927134"/>
    <w:rsid w:val="0093725C"/>
    <w:rsid w:val="00940340"/>
    <w:rsid w:val="00953C7C"/>
    <w:rsid w:val="00966977"/>
    <w:rsid w:val="0099221E"/>
    <w:rsid w:val="009A4BA1"/>
    <w:rsid w:val="009A5D46"/>
    <w:rsid w:val="009D36E1"/>
    <w:rsid w:val="009E22EE"/>
    <w:rsid w:val="00A33BE4"/>
    <w:rsid w:val="00A443D9"/>
    <w:rsid w:val="00A60D31"/>
    <w:rsid w:val="00AF6607"/>
    <w:rsid w:val="00B00F93"/>
    <w:rsid w:val="00B07889"/>
    <w:rsid w:val="00B34245"/>
    <w:rsid w:val="00B41E7F"/>
    <w:rsid w:val="00BC0F29"/>
    <w:rsid w:val="00BD1E45"/>
    <w:rsid w:val="00BF288D"/>
    <w:rsid w:val="00C30FC5"/>
    <w:rsid w:val="00C55993"/>
    <w:rsid w:val="00C561F0"/>
    <w:rsid w:val="00C80330"/>
    <w:rsid w:val="00CA46D8"/>
    <w:rsid w:val="00CC1E62"/>
    <w:rsid w:val="00CD4935"/>
    <w:rsid w:val="00CE4B6F"/>
    <w:rsid w:val="00CF0DE3"/>
    <w:rsid w:val="00D23709"/>
    <w:rsid w:val="00D23AE6"/>
    <w:rsid w:val="00D72342"/>
    <w:rsid w:val="00DB2D53"/>
    <w:rsid w:val="00DC1449"/>
    <w:rsid w:val="00DD5C23"/>
    <w:rsid w:val="00DE1372"/>
    <w:rsid w:val="00DE2936"/>
    <w:rsid w:val="00DE4339"/>
    <w:rsid w:val="00DE552C"/>
    <w:rsid w:val="00E27166"/>
    <w:rsid w:val="00E952C8"/>
    <w:rsid w:val="00EC4E95"/>
    <w:rsid w:val="00EE4E7A"/>
    <w:rsid w:val="00F06E78"/>
    <w:rsid w:val="00F24517"/>
    <w:rsid w:val="00F461B3"/>
    <w:rsid w:val="00F71EFD"/>
    <w:rsid w:val="00F967A7"/>
    <w:rsid w:val="00F96EB5"/>
    <w:rsid w:val="00FA097C"/>
    <w:rsid w:val="00FB79AB"/>
    <w:rsid w:val="00FC54D0"/>
    <w:rsid w:val="00FC5669"/>
    <w:rsid w:val="00FD75A0"/>
    <w:rsid w:val="00FE710E"/>
    <w:rsid w:val="00FF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F8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1921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C2D9A"/>
    <w:pPr>
      <w:ind w:left="720"/>
    </w:pPr>
  </w:style>
  <w:style w:type="character" w:customStyle="1" w:styleId="BodyTextChar1">
    <w:name w:val="Body Text Char1"/>
    <w:uiPriority w:val="99"/>
    <w:locked/>
    <w:rsid w:val="00DC1449"/>
    <w:rPr>
      <w:sz w:val="19"/>
      <w:szCs w:val="19"/>
    </w:rPr>
  </w:style>
  <w:style w:type="character" w:customStyle="1" w:styleId="2">
    <w:name w:val="Основной текст (2)_"/>
    <w:link w:val="20"/>
    <w:uiPriority w:val="99"/>
    <w:locked/>
    <w:rsid w:val="00DC1449"/>
    <w:rPr>
      <w:b/>
      <w:bCs/>
      <w:sz w:val="18"/>
      <w:szCs w:val="18"/>
    </w:rPr>
  </w:style>
  <w:style w:type="paragraph" w:styleId="a5">
    <w:name w:val="Body Text"/>
    <w:basedOn w:val="a"/>
    <w:link w:val="a6"/>
    <w:uiPriority w:val="99"/>
    <w:rsid w:val="00DC1449"/>
    <w:pPr>
      <w:widowControl w:val="0"/>
      <w:shd w:val="clear" w:color="auto" w:fill="FFFFFF"/>
      <w:spacing w:after="0" w:line="269" w:lineRule="exact"/>
      <w:jc w:val="both"/>
    </w:pPr>
    <w:rPr>
      <w:sz w:val="19"/>
      <w:szCs w:val="19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533F3F"/>
    <w:rPr>
      <w:rFonts w:ascii="Calibri" w:hAnsi="Calibri" w:cs="Calibri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DC1449"/>
    <w:pPr>
      <w:widowControl w:val="0"/>
      <w:shd w:val="clear" w:color="auto" w:fill="FFFFFF"/>
      <w:spacing w:after="0" w:line="269" w:lineRule="exact"/>
      <w:jc w:val="both"/>
    </w:pPr>
    <w:rPr>
      <w:b/>
      <w:bCs/>
      <w:noProof/>
      <w:sz w:val="18"/>
      <w:szCs w:val="18"/>
      <w:lang w:eastAsia="ru-RU"/>
    </w:rPr>
  </w:style>
  <w:style w:type="character" w:customStyle="1" w:styleId="a7">
    <w:name w:val="Знак Знак"/>
    <w:uiPriority w:val="99"/>
    <w:rsid w:val="00C30FC5"/>
    <w:rPr>
      <w:rFonts w:ascii="Calibri" w:hAnsi="Calibri" w:cs="Calibri"/>
      <w:spacing w:val="4"/>
      <w:sz w:val="18"/>
      <w:szCs w:val="18"/>
      <w:u w:val="none"/>
    </w:rPr>
  </w:style>
  <w:style w:type="character" w:customStyle="1" w:styleId="29">
    <w:name w:val="Основной текст (2) + 9"/>
    <w:aliases w:val="5 pt,Полужирный,Интервал 0 pt"/>
    <w:uiPriority w:val="99"/>
    <w:rsid w:val="00F461B3"/>
    <w:rPr>
      <w:rFonts w:ascii="Calibri" w:hAnsi="Calibri" w:cs="Calibri"/>
      <w:b/>
      <w:bCs/>
      <w:spacing w:val="3"/>
      <w:sz w:val="19"/>
      <w:szCs w:val="19"/>
      <w:u w:val="none"/>
    </w:rPr>
  </w:style>
  <w:style w:type="character" w:customStyle="1" w:styleId="9">
    <w:name w:val="Основной текст + 9"/>
    <w:aliases w:val="5 pt2,Полужирный2,Интервал 0 pt2"/>
    <w:uiPriority w:val="99"/>
    <w:rsid w:val="00F461B3"/>
    <w:rPr>
      <w:rFonts w:ascii="Calibri" w:hAnsi="Calibri" w:cs="Calibri"/>
      <w:b/>
      <w:bCs/>
      <w:spacing w:val="3"/>
      <w:sz w:val="19"/>
      <w:szCs w:val="19"/>
      <w:u w:val="none"/>
    </w:rPr>
  </w:style>
  <w:style w:type="character" w:customStyle="1" w:styleId="1">
    <w:name w:val="Заголовок №1_"/>
    <w:link w:val="10"/>
    <w:uiPriority w:val="99"/>
    <w:locked/>
    <w:rsid w:val="003D4C35"/>
    <w:rPr>
      <w:rFonts w:ascii="Calibri" w:hAnsi="Calibri" w:cs="Calibri"/>
      <w:sz w:val="23"/>
      <w:szCs w:val="23"/>
      <w:shd w:val="clear" w:color="auto" w:fill="FFFFFF"/>
    </w:rPr>
  </w:style>
  <w:style w:type="character" w:customStyle="1" w:styleId="10pt">
    <w:name w:val="Заголовок №1 + Интервал 0 pt"/>
    <w:uiPriority w:val="99"/>
    <w:rsid w:val="003D4C35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D4C35"/>
    <w:pPr>
      <w:widowControl w:val="0"/>
      <w:shd w:val="clear" w:color="auto" w:fill="FFFFFF"/>
      <w:spacing w:before="180" w:after="0" w:line="245" w:lineRule="exact"/>
      <w:ind w:firstLine="4240"/>
      <w:outlineLvl w:val="0"/>
    </w:pPr>
    <w:rPr>
      <w:sz w:val="23"/>
      <w:szCs w:val="23"/>
      <w:lang w:eastAsia="ru-RU"/>
    </w:rPr>
  </w:style>
  <w:style w:type="character" w:customStyle="1" w:styleId="290">
    <w:name w:val="Заголовок №2 + 9"/>
    <w:aliases w:val="5 pt1,Полужирный1,Интервал 0 pt1"/>
    <w:uiPriority w:val="99"/>
    <w:rsid w:val="001670EE"/>
    <w:rPr>
      <w:rFonts w:ascii="Calibri" w:hAnsi="Calibri" w:cs="Calibri"/>
      <w:b/>
      <w:bCs/>
      <w:spacing w:val="3"/>
      <w:sz w:val="19"/>
      <w:szCs w:val="19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BD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1E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DA0E0B3E1C904470B7F4CBE6F8F5CCAF10E8683D02766A230E6B40E084F379633DEE24324A37d0A6F" TargetMode="External"/><Relationship Id="rId5" Type="http://schemas.openxmlformats.org/officeDocument/2006/relationships/hyperlink" Target="consultantplus://offline/ref=92DA0E0B3E1C904470B7F4CBE6F8F5CCA614EA6E3B0C2B602B576742E78BAC6E6474E225324B3D02d0A5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1055</Words>
  <Characters>9022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Sch113</Company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Благинин</dc:creator>
  <cp:keywords/>
  <dc:description/>
  <cp:lastModifiedBy>Фарида</cp:lastModifiedBy>
  <cp:revision>6</cp:revision>
  <cp:lastPrinted>2023-09-05T15:45:00Z</cp:lastPrinted>
  <dcterms:created xsi:type="dcterms:W3CDTF">2022-07-01T11:25:00Z</dcterms:created>
  <dcterms:modified xsi:type="dcterms:W3CDTF">2023-09-05T15:46:00Z</dcterms:modified>
</cp:coreProperties>
</file>